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69"/>
      </w:tblGrid>
      <w:tr w:rsidR="00591D78" w:rsidRPr="00022E20" w14:paraId="215920DC" w14:textId="77777777" w:rsidTr="005D0B28">
        <w:trPr>
          <w:cantSplit/>
          <w:trHeight w:val="462"/>
        </w:trPr>
        <w:tc>
          <w:tcPr>
            <w:tcW w:w="506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E94A3" w14:textId="77777777" w:rsidR="00000000" w:rsidRPr="00022E20" w:rsidRDefault="007373A6" w:rsidP="00372DF4">
            <w:pPr>
              <w:pStyle w:val="AbsenderTitel"/>
            </w:pPr>
            <w:r>
              <w:t>Fachstelle für Früherziehung</w:t>
            </w:r>
            <w:r w:rsidR="00022E20">
              <w:br/>
            </w:r>
            <w:r>
              <w:t>und Integrative Sonderschulung</w:t>
            </w:r>
            <w:r w:rsidR="00022E20">
              <w:br/>
              <w:t>Visiopädagogischer Dienst</w:t>
            </w:r>
          </w:p>
        </w:tc>
      </w:tr>
    </w:tbl>
    <w:p w14:paraId="734E641F" w14:textId="77777777" w:rsidR="00000000" w:rsidRPr="00022E20" w:rsidRDefault="00000000" w:rsidP="005D0B28">
      <w:pPr>
        <w:pStyle w:val="CityDate"/>
        <w:spacing w:before="0"/>
        <w:rPr>
          <w:sz w:val="2"/>
          <w:szCs w:val="2"/>
        </w:rPr>
        <w:sectPr w:rsidR="003D3E87" w:rsidRPr="00022E20" w:rsidSect="00AD05F5">
          <w:headerReference w:type="default" r:id="rId12"/>
          <w:footerReference w:type="default" r:id="rId13"/>
          <w:headerReference w:type="first" r:id="rId14"/>
          <w:type w:val="continuous"/>
          <w:pgSz w:w="11906" w:h="16838"/>
          <w:pgMar w:top="1950" w:right="1134" w:bottom="1134" w:left="1701" w:header="567" w:footer="420" w:gutter="0"/>
          <w:cols w:space="708"/>
          <w:titlePg/>
          <w:docGrid w:linePitch="360"/>
        </w:sectPr>
      </w:pPr>
    </w:p>
    <w:p w14:paraId="2163EF0D" w14:textId="77777777" w:rsidR="00000000" w:rsidRPr="00022E20" w:rsidRDefault="00000000" w:rsidP="003D3E87"/>
    <w:p w14:paraId="11D68DE2" w14:textId="77777777" w:rsidR="00000000" w:rsidRPr="00022E20" w:rsidRDefault="00022E20" w:rsidP="00395432">
      <w:pPr>
        <w:pStyle w:val="Betreff"/>
        <w:rPr>
          <w:szCs w:val="24"/>
        </w:rPr>
      </w:pPr>
      <w:bookmarkStart w:id="1" w:name="Text"/>
      <w:r>
        <w:rPr>
          <w:szCs w:val="24"/>
        </w:rPr>
        <w:t>Augenärztliches Zeugnis</w:t>
      </w:r>
    </w:p>
    <w:tbl>
      <w:tblPr>
        <w:tblStyle w:val="Tabellenraster"/>
        <w:tblpPr w:leftFromText="141" w:rightFromText="141" w:vertAnchor="page" w:horzAnchor="margin" w:tblpY="3382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2975"/>
        <w:gridCol w:w="1277"/>
        <w:gridCol w:w="3254"/>
      </w:tblGrid>
      <w:tr w:rsidR="00102FEA" w:rsidRPr="00102FEA" w14:paraId="321F0929" w14:textId="77777777" w:rsidTr="00EE47B4">
        <w:tc>
          <w:tcPr>
            <w:tcW w:w="1555" w:type="dxa"/>
          </w:tcPr>
          <w:p w14:paraId="6F0DC781" w14:textId="77777777" w:rsidR="00102FEA" w:rsidRPr="00EA0CE0" w:rsidRDefault="00102FEA" w:rsidP="00102FEA">
            <w:pPr>
              <w:rPr>
                <w:b/>
                <w:sz w:val="18"/>
              </w:rPr>
            </w:pPr>
            <w:r w:rsidRPr="00EA0CE0">
              <w:rPr>
                <w:b/>
                <w:sz w:val="18"/>
              </w:rPr>
              <w:t>Name:</w:t>
            </w:r>
          </w:p>
        </w:tc>
        <w:tc>
          <w:tcPr>
            <w:tcW w:w="2975" w:type="dxa"/>
          </w:tcPr>
          <w:p w14:paraId="7EAB86BD" w14:textId="77777777" w:rsidR="00102FEA" w:rsidRPr="00EA0CE0" w:rsidRDefault="007545AF" w:rsidP="00102FEA">
            <w:pPr>
              <w:rPr>
                <w:sz w:val="18"/>
              </w:rPr>
            </w:pPr>
            <w:r>
              <w:rPr>
                <w:b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rPr>
                <w:b/>
                <w:noProof/>
              </w:rPr>
              <w:instrText xml:space="preserve"> FORMTEXT </w:instrText>
            </w:r>
            <w:r>
              <w:rPr>
                <w:b/>
                <w:noProof/>
              </w:rPr>
            </w:r>
            <w:r>
              <w:rPr>
                <w:b/>
                <w:noProof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fldChar w:fldCharType="end"/>
            </w:r>
            <w:bookmarkEnd w:id="2"/>
          </w:p>
        </w:tc>
        <w:tc>
          <w:tcPr>
            <w:tcW w:w="1277" w:type="dxa"/>
          </w:tcPr>
          <w:p w14:paraId="155CE9A3" w14:textId="77777777" w:rsidR="00102FEA" w:rsidRPr="00EA0CE0" w:rsidRDefault="00102FEA" w:rsidP="00102FEA">
            <w:pPr>
              <w:rPr>
                <w:b/>
                <w:sz w:val="18"/>
              </w:rPr>
            </w:pPr>
            <w:r w:rsidRPr="00EA0CE0">
              <w:rPr>
                <w:b/>
                <w:sz w:val="18"/>
              </w:rPr>
              <w:t>Vorname:</w:t>
            </w:r>
          </w:p>
        </w:tc>
        <w:tc>
          <w:tcPr>
            <w:tcW w:w="3254" w:type="dxa"/>
          </w:tcPr>
          <w:p w14:paraId="287BD820" w14:textId="77777777" w:rsidR="00102FEA" w:rsidRPr="00EA0CE0" w:rsidRDefault="007545AF" w:rsidP="00102FEA">
            <w:pPr>
              <w:rPr>
                <w:sz w:val="18"/>
              </w:rPr>
            </w:pPr>
            <w:r>
              <w:rPr>
                <w:b/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  <w:noProof/>
              </w:rPr>
              <w:instrText xml:space="preserve"> FORMTEXT </w:instrText>
            </w:r>
            <w:r>
              <w:rPr>
                <w:b/>
                <w:noProof/>
              </w:rPr>
            </w:r>
            <w:r>
              <w:rPr>
                <w:b/>
                <w:noProof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fldChar w:fldCharType="end"/>
            </w:r>
          </w:p>
        </w:tc>
      </w:tr>
      <w:tr w:rsidR="00102FEA" w:rsidRPr="00102FEA" w14:paraId="13FBA076" w14:textId="77777777" w:rsidTr="00EE47B4">
        <w:tc>
          <w:tcPr>
            <w:tcW w:w="1555" w:type="dxa"/>
          </w:tcPr>
          <w:p w14:paraId="6BAF32F3" w14:textId="77777777" w:rsidR="00102FEA" w:rsidRPr="00EA0CE0" w:rsidRDefault="00102FEA" w:rsidP="00102FEA">
            <w:pPr>
              <w:rPr>
                <w:sz w:val="18"/>
              </w:rPr>
            </w:pPr>
            <w:r w:rsidRPr="00EA0CE0">
              <w:rPr>
                <w:sz w:val="18"/>
              </w:rPr>
              <w:t>Geburtsdatum:</w:t>
            </w:r>
          </w:p>
        </w:tc>
        <w:tc>
          <w:tcPr>
            <w:tcW w:w="2975" w:type="dxa"/>
          </w:tcPr>
          <w:p w14:paraId="3B4271F0" w14:textId="77777777" w:rsidR="00102FEA" w:rsidRPr="00145CBE" w:rsidRDefault="007545AF" w:rsidP="00102FEA">
            <w:pPr>
              <w:rPr>
                <w:sz w:val="18"/>
              </w:rPr>
            </w:pPr>
            <w:r w:rsidRPr="00145CBE"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1277" w:type="dxa"/>
          </w:tcPr>
          <w:p w14:paraId="7F19E01F" w14:textId="77777777" w:rsidR="00102FEA" w:rsidRPr="00EA0CE0" w:rsidRDefault="00102FEA" w:rsidP="00102FEA">
            <w:pPr>
              <w:rPr>
                <w:sz w:val="18"/>
              </w:rPr>
            </w:pPr>
            <w:r w:rsidRPr="00EA0CE0">
              <w:rPr>
                <w:sz w:val="18"/>
              </w:rPr>
              <w:t>IV-Nr.:</w:t>
            </w:r>
          </w:p>
        </w:tc>
        <w:tc>
          <w:tcPr>
            <w:tcW w:w="3254" w:type="dxa"/>
          </w:tcPr>
          <w:p w14:paraId="1EB80099" w14:textId="77777777" w:rsidR="00102FEA" w:rsidRPr="00EA0CE0" w:rsidRDefault="00102FEA" w:rsidP="00102FEA">
            <w:pPr>
              <w:rPr>
                <w:sz w:val="18"/>
              </w:rPr>
            </w:pPr>
            <w:r w:rsidRPr="00EA0CE0">
              <w:rPr>
                <w:sz w:val="18"/>
              </w:rPr>
              <w:t>056.</w:t>
            </w:r>
            <w:r w:rsidR="007545AF" w:rsidRPr="00145CBE"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545AF" w:rsidRPr="00145CBE">
              <w:rPr>
                <w:noProof/>
              </w:rPr>
              <w:instrText xml:space="preserve"> FORMTEXT </w:instrText>
            </w:r>
            <w:r w:rsidR="007545AF" w:rsidRPr="00145CBE">
              <w:rPr>
                <w:noProof/>
              </w:rPr>
            </w:r>
            <w:r w:rsidR="007545AF" w:rsidRPr="00145CBE">
              <w:rPr>
                <w:noProof/>
              </w:rPr>
              <w:fldChar w:fldCharType="separate"/>
            </w:r>
            <w:r w:rsidR="007545AF" w:rsidRPr="00145CBE">
              <w:rPr>
                <w:noProof/>
              </w:rPr>
              <w:t> </w:t>
            </w:r>
            <w:r w:rsidR="007545AF" w:rsidRPr="00145CBE">
              <w:rPr>
                <w:noProof/>
              </w:rPr>
              <w:t> </w:t>
            </w:r>
            <w:r w:rsidR="007545AF" w:rsidRPr="00145CBE">
              <w:rPr>
                <w:noProof/>
              </w:rPr>
              <w:t> </w:t>
            </w:r>
            <w:r w:rsidR="007545AF" w:rsidRPr="00145CBE">
              <w:rPr>
                <w:noProof/>
              </w:rPr>
              <w:t> </w:t>
            </w:r>
            <w:r w:rsidR="007545AF" w:rsidRPr="00145CBE">
              <w:rPr>
                <w:noProof/>
              </w:rPr>
              <w:t> </w:t>
            </w:r>
            <w:r w:rsidR="007545AF" w:rsidRPr="00145CBE">
              <w:rPr>
                <w:noProof/>
              </w:rPr>
              <w:fldChar w:fldCharType="end"/>
            </w:r>
          </w:p>
        </w:tc>
      </w:tr>
      <w:tr w:rsidR="007545AF" w:rsidRPr="00102FEA" w14:paraId="28E59746" w14:textId="77777777" w:rsidTr="00CB7DEE">
        <w:tc>
          <w:tcPr>
            <w:tcW w:w="1555" w:type="dxa"/>
          </w:tcPr>
          <w:p w14:paraId="37478F28" w14:textId="77777777" w:rsidR="007545AF" w:rsidRPr="00EA0CE0" w:rsidRDefault="007545AF" w:rsidP="00102FEA">
            <w:pPr>
              <w:rPr>
                <w:sz w:val="18"/>
              </w:rPr>
            </w:pPr>
            <w:r w:rsidRPr="00EA0CE0">
              <w:rPr>
                <w:sz w:val="18"/>
              </w:rPr>
              <w:t>Adresse:</w:t>
            </w:r>
          </w:p>
        </w:tc>
        <w:tc>
          <w:tcPr>
            <w:tcW w:w="7506" w:type="dxa"/>
            <w:gridSpan w:val="3"/>
          </w:tcPr>
          <w:p w14:paraId="4F4BC586" w14:textId="77777777" w:rsidR="007545AF" w:rsidRPr="00EA0CE0" w:rsidRDefault="007545AF" w:rsidP="00102FEA">
            <w:pPr>
              <w:rPr>
                <w:sz w:val="18"/>
              </w:rPr>
            </w:pPr>
            <w:r w:rsidRPr="00145CBE"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</w:tr>
      <w:tr w:rsidR="00102FEA" w:rsidRPr="00102FEA" w14:paraId="5B7F8879" w14:textId="77777777" w:rsidTr="00EE47B4">
        <w:tc>
          <w:tcPr>
            <w:tcW w:w="1555" w:type="dxa"/>
          </w:tcPr>
          <w:p w14:paraId="0AE919FF" w14:textId="77777777" w:rsidR="00102FEA" w:rsidRPr="00EA0CE0" w:rsidRDefault="00102FEA" w:rsidP="00102FEA">
            <w:pPr>
              <w:rPr>
                <w:sz w:val="18"/>
              </w:rPr>
            </w:pPr>
            <w:r w:rsidRPr="00EA0CE0">
              <w:rPr>
                <w:sz w:val="18"/>
              </w:rPr>
              <w:t>Telefon:</w:t>
            </w:r>
          </w:p>
        </w:tc>
        <w:tc>
          <w:tcPr>
            <w:tcW w:w="2975" w:type="dxa"/>
          </w:tcPr>
          <w:p w14:paraId="2B96FCA4" w14:textId="77777777" w:rsidR="00102FEA" w:rsidRPr="00EA0CE0" w:rsidRDefault="007545AF" w:rsidP="00102FEA">
            <w:pPr>
              <w:rPr>
                <w:sz w:val="18"/>
              </w:rPr>
            </w:pPr>
            <w:r w:rsidRPr="00145CBE"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1277" w:type="dxa"/>
          </w:tcPr>
          <w:p w14:paraId="5A66F179" w14:textId="77777777" w:rsidR="00102FEA" w:rsidRPr="00EA0CE0" w:rsidRDefault="00102FEA" w:rsidP="00102FEA">
            <w:pPr>
              <w:rPr>
                <w:sz w:val="18"/>
              </w:rPr>
            </w:pPr>
            <w:r w:rsidRPr="00EA0CE0">
              <w:rPr>
                <w:sz w:val="18"/>
              </w:rPr>
              <w:t>Mail:</w:t>
            </w:r>
          </w:p>
        </w:tc>
        <w:tc>
          <w:tcPr>
            <w:tcW w:w="3254" w:type="dxa"/>
          </w:tcPr>
          <w:p w14:paraId="3A4A9D41" w14:textId="77777777" w:rsidR="00102FEA" w:rsidRPr="00EA0CE0" w:rsidRDefault="007545AF" w:rsidP="00102FEA">
            <w:pPr>
              <w:rPr>
                <w:sz w:val="18"/>
              </w:rPr>
            </w:pPr>
            <w:r w:rsidRPr="00145CBE"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</w:tr>
    </w:tbl>
    <w:p w14:paraId="46A37D32" w14:textId="77777777" w:rsidR="00000000" w:rsidRDefault="00000000" w:rsidP="00F36EB1"/>
    <w:p w14:paraId="0906CEF2" w14:textId="77777777" w:rsidR="00022E20" w:rsidRDefault="00022E20" w:rsidP="00B514EE">
      <w:pPr>
        <w:pStyle w:val="Listenabsatz"/>
        <w:numPr>
          <w:ilvl w:val="0"/>
          <w:numId w:val="36"/>
        </w:numPr>
        <w:spacing w:line="360" w:lineRule="auto"/>
        <w:ind w:left="357" w:hanging="357"/>
        <w:rPr>
          <w:b/>
          <w:sz w:val="20"/>
        </w:rPr>
      </w:pPr>
      <w:r w:rsidRPr="00B514EE">
        <w:rPr>
          <w:b/>
          <w:sz w:val="20"/>
        </w:rPr>
        <w:t>Diagnose:</w:t>
      </w:r>
    </w:p>
    <w:p w14:paraId="653DBCFB" w14:textId="77777777" w:rsidR="001E0D35" w:rsidRPr="001E0D35" w:rsidRDefault="001E0D35" w:rsidP="001E0D35">
      <w:pPr>
        <w:pStyle w:val="Listenabsatz"/>
        <w:spacing w:line="360" w:lineRule="auto"/>
        <w:ind w:left="357"/>
        <w:rPr>
          <w:sz w:val="20"/>
        </w:rPr>
      </w:pPr>
      <w:r>
        <w:rPr>
          <w:sz w:val="20"/>
        </w:rPr>
        <w:t>Bds.:</w:t>
      </w:r>
      <w:r w:rsidR="007545AF" w:rsidRPr="007545AF">
        <w:rPr>
          <w:b/>
          <w:noProof/>
        </w:rPr>
        <w:t xml:space="preserve"> </w:t>
      </w:r>
      <w:r w:rsidR="007545AF" w:rsidRPr="00145CBE">
        <w:rPr>
          <w:noProof/>
          <w:szCs w:val="22"/>
          <w:lang w:eastAsia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545AF" w:rsidRPr="00145CBE">
        <w:rPr>
          <w:noProof/>
          <w:szCs w:val="22"/>
          <w:lang w:eastAsia="de-CH"/>
        </w:rPr>
        <w:instrText xml:space="preserve"> FORMTEXT </w:instrText>
      </w:r>
      <w:r w:rsidR="007545AF" w:rsidRPr="00145CBE">
        <w:rPr>
          <w:noProof/>
          <w:szCs w:val="22"/>
          <w:lang w:eastAsia="de-CH"/>
        </w:rPr>
      </w:r>
      <w:r w:rsidR="007545AF" w:rsidRPr="00145CBE">
        <w:rPr>
          <w:noProof/>
          <w:szCs w:val="22"/>
          <w:lang w:eastAsia="de-CH"/>
        </w:rPr>
        <w:fldChar w:fldCharType="separate"/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fldChar w:fldCharType="end"/>
      </w:r>
    </w:p>
    <w:p w14:paraId="0C87C353" w14:textId="77777777" w:rsidR="00022E20" w:rsidRDefault="00022E20" w:rsidP="00B514EE">
      <w:pPr>
        <w:pStyle w:val="Listenabsatz"/>
        <w:spacing w:line="360" w:lineRule="auto"/>
        <w:ind w:left="357"/>
        <w:rPr>
          <w:sz w:val="18"/>
        </w:rPr>
      </w:pPr>
      <w:r>
        <w:rPr>
          <w:sz w:val="18"/>
        </w:rPr>
        <w:t>Rechtes Auge:</w:t>
      </w:r>
      <w:r w:rsidR="007545AF" w:rsidRPr="007545AF">
        <w:rPr>
          <w:b/>
          <w:noProof/>
        </w:rPr>
        <w:t xml:space="preserve"> </w:t>
      </w:r>
      <w:r w:rsidR="007545AF" w:rsidRPr="00145CBE">
        <w:rPr>
          <w:noProof/>
          <w:szCs w:val="22"/>
          <w:lang w:eastAsia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545AF" w:rsidRPr="00145CBE">
        <w:rPr>
          <w:noProof/>
          <w:szCs w:val="22"/>
          <w:lang w:eastAsia="de-CH"/>
        </w:rPr>
        <w:instrText xml:space="preserve"> FORMTEXT </w:instrText>
      </w:r>
      <w:r w:rsidR="007545AF" w:rsidRPr="00145CBE">
        <w:rPr>
          <w:noProof/>
          <w:szCs w:val="22"/>
          <w:lang w:eastAsia="de-CH"/>
        </w:rPr>
      </w:r>
      <w:r w:rsidR="007545AF" w:rsidRPr="00145CBE">
        <w:rPr>
          <w:noProof/>
          <w:szCs w:val="22"/>
          <w:lang w:eastAsia="de-CH"/>
        </w:rPr>
        <w:fldChar w:fldCharType="separate"/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fldChar w:fldCharType="end"/>
      </w:r>
    </w:p>
    <w:p w14:paraId="4F5D0E55" w14:textId="77777777" w:rsidR="00022E20" w:rsidRDefault="00022E20" w:rsidP="00B514EE">
      <w:pPr>
        <w:pStyle w:val="Listenabsatz"/>
        <w:spacing w:line="360" w:lineRule="auto"/>
        <w:ind w:left="357"/>
        <w:rPr>
          <w:sz w:val="18"/>
        </w:rPr>
      </w:pPr>
      <w:r>
        <w:rPr>
          <w:sz w:val="18"/>
        </w:rPr>
        <w:t>Linkes Auge</w:t>
      </w:r>
      <w:r w:rsidR="00F51B49">
        <w:rPr>
          <w:sz w:val="18"/>
        </w:rPr>
        <w:t xml:space="preserve">: </w:t>
      </w:r>
      <w:r w:rsidR="007545AF" w:rsidRPr="00145CBE">
        <w:rPr>
          <w:noProof/>
          <w:szCs w:val="22"/>
          <w:lang w:eastAsia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545AF" w:rsidRPr="00145CBE">
        <w:rPr>
          <w:noProof/>
          <w:szCs w:val="22"/>
          <w:lang w:eastAsia="de-CH"/>
        </w:rPr>
        <w:instrText xml:space="preserve"> FORMTEXT </w:instrText>
      </w:r>
      <w:r w:rsidR="007545AF" w:rsidRPr="00145CBE">
        <w:rPr>
          <w:noProof/>
          <w:szCs w:val="22"/>
          <w:lang w:eastAsia="de-CH"/>
        </w:rPr>
      </w:r>
      <w:r w:rsidR="007545AF" w:rsidRPr="00145CBE">
        <w:rPr>
          <w:noProof/>
          <w:szCs w:val="22"/>
          <w:lang w:eastAsia="de-CH"/>
        </w:rPr>
        <w:fldChar w:fldCharType="separate"/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t> </w:t>
      </w:r>
      <w:r w:rsidR="007545AF" w:rsidRPr="00145CBE">
        <w:rPr>
          <w:noProof/>
          <w:szCs w:val="22"/>
          <w:lang w:eastAsia="de-CH"/>
        </w:rPr>
        <w:fldChar w:fldCharType="end"/>
      </w:r>
    </w:p>
    <w:p w14:paraId="3FFBC226" w14:textId="77777777" w:rsidR="00022E20" w:rsidRDefault="00022E20" w:rsidP="00022E20">
      <w:pPr>
        <w:rPr>
          <w:sz w:val="18"/>
        </w:rPr>
      </w:pPr>
    </w:p>
    <w:p w14:paraId="3853FB87" w14:textId="77777777" w:rsidR="00022E20" w:rsidRPr="00B514EE" w:rsidRDefault="00022E20" w:rsidP="00022E20">
      <w:pPr>
        <w:pStyle w:val="Listenabsatz"/>
        <w:numPr>
          <w:ilvl w:val="0"/>
          <w:numId w:val="36"/>
        </w:numPr>
        <w:ind w:left="357" w:hanging="357"/>
        <w:rPr>
          <w:b/>
          <w:sz w:val="20"/>
        </w:rPr>
      </w:pPr>
      <w:r w:rsidRPr="00B514EE">
        <w:rPr>
          <w:b/>
          <w:sz w:val="20"/>
        </w:rPr>
        <w:t>Ursache der Sehschädigung: Geburtsgebrechen, Unfall, Krankheit (welche)</w:t>
      </w:r>
    </w:p>
    <w:p w14:paraId="08E54E13" w14:textId="77777777" w:rsidR="00022E20" w:rsidRDefault="007545AF" w:rsidP="00022E20">
      <w:pPr>
        <w:rPr>
          <w:sz w:val="18"/>
        </w:rPr>
      </w:pPr>
      <w:r w:rsidRPr="00145CBE">
        <w:rPr>
          <w:noProof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45CBE">
        <w:rPr>
          <w:noProof/>
        </w:rPr>
        <w:instrText xml:space="preserve"> FORMTEXT </w:instrText>
      </w:r>
      <w:r w:rsidRPr="00145CBE">
        <w:rPr>
          <w:noProof/>
        </w:rPr>
      </w:r>
      <w:r w:rsidRPr="00145CBE">
        <w:rPr>
          <w:noProof/>
        </w:rPr>
        <w:fldChar w:fldCharType="separate"/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fldChar w:fldCharType="end"/>
      </w:r>
    </w:p>
    <w:p w14:paraId="5FF0F52F" w14:textId="77777777" w:rsidR="00022E20" w:rsidRDefault="00022E20" w:rsidP="00022E20">
      <w:pPr>
        <w:rPr>
          <w:sz w:val="18"/>
        </w:rPr>
      </w:pPr>
    </w:p>
    <w:p w14:paraId="39FAF473" w14:textId="77777777" w:rsidR="00022E20" w:rsidRPr="00B514EE" w:rsidRDefault="00022E20" w:rsidP="00022E20">
      <w:pPr>
        <w:pStyle w:val="Listenabsatz"/>
        <w:numPr>
          <w:ilvl w:val="0"/>
          <w:numId w:val="36"/>
        </w:numPr>
        <w:ind w:left="357" w:hanging="357"/>
        <w:rPr>
          <w:b/>
          <w:sz w:val="20"/>
        </w:rPr>
      </w:pPr>
      <w:r w:rsidRPr="00B514EE">
        <w:rPr>
          <w:b/>
          <w:sz w:val="20"/>
        </w:rPr>
        <w:t>Seit wann besteht die Sehschädigung?</w:t>
      </w:r>
    </w:p>
    <w:p w14:paraId="6B80BA97" w14:textId="77777777" w:rsidR="00022E20" w:rsidRDefault="007545AF" w:rsidP="00022E20">
      <w:pPr>
        <w:rPr>
          <w:sz w:val="18"/>
        </w:rPr>
      </w:pPr>
      <w:r w:rsidRPr="00145CBE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45CBE">
        <w:rPr>
          <w:noProof/>
        </w:rPr>
        <w:instrText xml:space="preserve"> FORMTEXT </w:instrText>
      </w:r>
      <w:r w:rsidRPr="00145CBE">
        <w:rPr>
          <w:noProof/>
        </w:rPr>
      </w:r>
      <w:r w:rsidRPr="00145CBE">
        <w:rPr>
          <w:noProof/>
        </w:rPr>
        <w:fldChar w:fldCharType="separate"/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fldChar w:fldCharType="end"/>
      </w:r>
    </w:p>
    <w:p w14:paraId="44831264" w14:textId="77777777" w:rsidR="00022E20" w:rsidRDefault="00022E20" w:rsidP="00022E20">
      <w:pPr>
        <w:rPr>
          <w:sz w:val="18"/>
        </w:rPr>
      </w:pPr>
    </w:p>
    <w:p w14:paraId="73655094" w14:textId="77777777" w:rsidR="00022E20" w:rsidRPr="00B514EE" w:rsidRDefault="00022E20" w:rsidP="00B514EE">
      <w:pPr>
        <w:pStyle w:val="Listenabsatz"/>
        <w:numPr>
          <w:ilvl w:val="0"/>
          <w:numId w:val="36"/>
        </w:numPr>
        <w:spacing w:line="360" w:lineRule="auto"/>
        <w:ind w:left="357" w:hanging="357"/>
        <w:rPr>
          <w:b/>
          <w:sz w:val="20"/>
        </w:rPr>
      </w:pPr>
      <w:r w:rsidRPr="00B514EE">
        <w:rPr>
          <w:b/>
          <w:sz w:val="20"/>
        </w:rPr>
        <w:t>Visus und Refraktion</w:t>
      </w:r>
    </w:p>
    <w:p w14:paraId="10D13E32" w14:textId="77777777" w:rsidR="00022E20" w:rsidRDefault="00022E20" w:rsidP="00B514EE">
      <w:pPr>
        <w:spacing w:line="360" w:lineRule="auto"/>
        <w:rPr>
          <w:sz w:val="18"/>
        </w:rPr>
      </w:pPr>
      <w:r>
        <w:rPr>
          <w:sz w:val="18"/>
        </w:rPr>
        <w:t>Verwendete Tests:</w:t>
      </w:r>
      <w:r w:rsidR="007545AF" w:rsidRPr="007545AF">
        <w:rPr>
          <w:b/>
          <w:noProof/>
        </w:rPr>
        <w:t xml:space="preserve"> </w:t>
      </w:r>
      <w:r w:rsidR="007545AF">
        <w:rPr>
          <w:b/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545AF">
        <w:rPr>
          <w:b/>
          <w:noProof/>
        </w:rPr>
        <w:instrText xml:space="preserve"> FORMTEXT </w:instrText>
      </w:r>
      <w:r w:rsidR="007545AF">
        <w:rPr>
          <w:b/>
          <w:noProof/>
        </w:rPr>
      </w:r>
      <w:r w:rsidR="007545AF">
        <w:rPr>
          <w:b/>
          <w:noProof/>
        </w:rPr>
        <w:fldChar w:fldCharType="separate"/>
      </w:r>
      <w:r w:rsidR="007545AF">
        <w:rPr>
          <w:b/>
          <w:noProof/>
        </w:rPr>
        <w:t> </w:t>
      </w:r>
      <w:r w:rsidR="007545AF">
        <w:rPr>
          <w:b/>
          <w:noProof/>
        </w:rPr>
        <w:t> </w:t>
      </w:r>
      <w:r w:rsidR="007545AF">
        <w:rPr>
          <w:b/>
          <w:noProof/>
        </w:rPr>
        <w:t> </w:t>
      </w:r>
      <w:r w:rsidR="007545AF">
        <w:rPr>
          <w:b/>
          <w:noProof/>
        </w:rPr>
        <w:t> </w:t>
      </w:r>
      <w:r w:rsidR="007545AF">
        <w:rPr>
          <w:b/>
          <w:noProof/>
        </w:rPr>
        <w:t> </w:t>
      </w:r>
      <w:r w:rsidR="007545AF">
        <w:rPr>
          <w:b/>
          <w:noProof/>
        </w:rPr>
        <w:fldChar w:fldCharType="end"/>
      </w:r>
    </w:p>
    <w:p w14:paraId="464BC487" w14:textId="77777777" w:rsidR="00022E20" w:rsidRDefault="00022E20" w:rsidP="00022E20">
      <w:pPr>
        <w:rPr>
          <w:sz w:val="18"/>
        </w:rPr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930"/>
        <w:gridCol w:w="813"/>
        <w:gridCol w:w="813"/>
        <w:gridCol w:w="813"/>
        <w:gridCol w:w="813"/>
        <w:gridCol w:w="814"/>
        <w:gridCol w:w="814"/>
        <w:gridCol w:w="814"/>
        <w:gridCol w:w="814"/>
        <w:gridCol w:w="814"/>
        <w:gridCol w:w="814"/>
      </w:tblGrid>
      <w:tr w:rsidR="003F6300" w:rsidRPr="00CE5A8B" w14:paraId="52858758" w14:textId="77777777" w:rsidTr="007545AF">
        <w:tc>
          <w:tcPr>
            <w:tcW w:w="930" w:type="dxa"/>
            <w:vAlign w:val="center"/>
          </w:tcPr>
          <w:p w14:paraId="63BF4A01" w14:textId="77777777" w:rsidR="00022E20" w:rsidRPr="00CE5A8B" w:rsidRDefault="00022E20" w:rsidP="000C26A7">
            <w:pPr>
              <w:rPr>
                <w:rFonts w:cs="Arial"/>
                <w:sz w:val="14"/>
              </w:rPr>
            </w:pPr>
          </w:p>
        </w:tc>
        <w:tc>
          <w:tcPr>
            <w:tcW w:w="813" w:type="dxa"/>
            <w:vAlign w:val="center"/>
          </w:tcPr>
          <w:p w14:paraId="3C86F5D6" w14:textId="77777777" w:rsidR="00022E20" w:rsidRDefault="00022E20" w:rsidP="000C26A7">
            <w:pPr>
              <w:rPr>
                <w:rFonts w:cs="Arial"/>
                <w:b/>
                <w:sz w:val="14"/>
              </w:rPr>
            </w:pPr>
            <w:r w:rsidRPr="00CE5A8B">
              <w:rPr>
                <w:rFonts w:cs="Arial"/>
                <w:b/>
                <w:sz w:val="14"/>
              </w:rPr>
              <w:t>Visus sc</w:t>
            </w:r>
          </w:p>
          <w:p w14:paraId="2091D4AE" w14:textId="77777777" w:rsidR="00022E20" w:rsidRPr="00CE5A8B" w:rsidRDefault="00022E20" w:rsidP="000C26A7">
            <w:pPr>
              <w:rPr>
                <w:rFonts w:cs="Arial"/>
                <w:b/>
                <w:sz w:val="14"/>
              </w:rPr>
            </w:pPr>
            <w:r>
              <w:rPr>
                <w:rFonts w:cs="Arial"/>
                <w:b/>
                <w:sz w:val="14"/>
              </w:rPr>
              <w:t>Ferne</w:t>
            </w:r>
          </w:p>
        </w:tc>
        <w:tc>
          <w:tcPr>
            <w:tcW w:w="813" w:type="dxa"/>
            <w:vAlign w:val="center"/>
          </w:tcPr>
          <w:p w14:paraId="1598EB0F" w14:textId="77777777" w:rsidR="00022E20" w:rsidRPr="00CE5A8B" w:rsidRDefault="00022E20" w:rsidP="000C26A7">
            <w:pPr>
              <w:rPr>
                <w:rFonts w:cs="Arial"/>
                <w:sz w:val="14"/>
              </w:rPr>
            </w:pPr>
            <w:r w:rsidRPr="00CE5A8B">
              <w:rPr>
                <w:rFonts w:cs="Arial"/>
                <w:sz w:val="14"/>
              </w:rPr>
              <w:t>Sph.</w:t>
            </w:r>
          </w:p>
        </w:tc>
        <w:tc>
          <w:tcPr>
            <w:tcW w:w="813" w:type="dxa"/>
            <w:vAlign w:val="center"/>
          </w:tcPr>
          <w:p w14:paraId="267E5BBE" w14:textId="77777777" w:rsidR="00022E20" w:rsidRPr="00CE5A8B" w:rsidRDefault="00022E20" w:rsidP="000C26A7">
            <w:pPr>
              <w:rPr>
                <w:rFonts w:cs="Arial"/>
                <w:sz w:val="14"/>
              </w:rPr>
            </w:pPr>
            <w:r w:rsidRPr="00CE5A8B">
              <w:rPr>
                <w:rFonts w:cs="Arial"/>
                <w:sz w:val="14"/>
              </w:rPr>
              <w:t>Cyl.</w:t>
            </w:r>
          </w:p>
        </w:tc>
        <w:tc>
          <w:tcPr>
            <w:tcW w:w="813" w:type="dxa"/>
            <w:vAlign w:val="center"/>
          </w:tcPr>
          <w:p w14:paraId="589251D4" w14:textId="77777777" w:rsidR="00022E20" w:rsidRPr="00CE5A8B" w:rsidRDefault="00022E20" w:rsidP="000C26A7">
            <w:pPr>
              <w:rPr>
                <w:rFonts w:cs="Arial"/>
                <w:sz w:val="14"/>
              </w:rPr>
            </w:pPr>
            <w:r w:rsidRPr="00CE5A8B">
              <w:rPr>
                <w:rFonts w:cs="Arial"/>
                <w:sz w:val="14"/>
              </w:rPr>
              <w:t>Achse</w:t>
            </w:r>
          </w:p>
        </w:tc>
        <w:tc>
          <w:tcPr>
            <w:tcW w:w="814" w:type="dxa"/>
            <w:vAlign w:val="center"/>
          </w:tcPr>
          <w:p w14:paraId="005A08A3" w14:textId="77777777" w:rsidR="00022E20" w:rsidRPr="00CE5A8B" w:rsidRDefault="00022E20" w:rsidP="000C26A7">
            <w:pPr>
              <w:rPr>
                <w:rFonts w:cs="Arial"/>
                <w:b/>
                <w:sz w:val="14"/>
              </w:rPr>
            </w:pPr>
            <w:r w:rsidRPr="00CE5A8B">
              <w:rPr>
                <w:rFonts w:cs="Arial"/>
                <w:b/>
                <w:sz w:val="14"/>
              </w:rPr>
              <w:t>Visus cc Ferne</w:t>
            </w:r>
          </w:p>
        </w:tc>
        <w:tc>
          <w:tcPr>
            <w:tcW w:w="814" w:type="dxa"/>
            <w:vAlign w:val="center"/>
          </w:tcPr>
          <w:p w14:paraId="190A07CB" w14:textId="77777777" w:rsidR="00022E20" w:rsidRPr="00CE5A8B" w:rsidRDefault="003F6300" w:rsidP="000C26A7">
            <w:pPr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>Prisma</w:t>
            </w:r>
          </w:p>
        </w:tc>
        <w:tc>
          <w:tcPr>
            <w:tcW w:w="814" w:type="dxa"/>
            <w:vAlign w:val="center"/>
          </w:tcPr>
          <w:p w14:paraId="30D9C187" w14:textId="77777777" w:rsidR="00022E20" w:rsidRPr="00CE5A8B" w:rsidRDefault="00022E20" w:rsidP="000C26A7">
            <w:pPr>
              <w:rPr>
                <w:rFonts w:cs="Arial"/>
                <w:sz w:val="14"/>
              </w:rPr>
            </w:pPr>
            <w:r w:rsidRPr="00CE5A8B">
              <w:rPr>
                <w:rFonts w:cs="Arial"/>
                <w:sz w:val="14"/>
              </w:rPr>
              <w:t>Basis</w:t>
            </w:r>
          </w:p>
        </w:tc>
        <w:tc>
          <w:tcPr>
            <w:tcW w:w="814" w:type="dxa"/>
            <w:vAlign w:val="center"/>
          </w:tcPr>
          <w:p w14:paraId="2CE22487" w14:textId="77777777" w:rsidR="00022E20" w:rsidRPr="00CE5A8B" w:rsidRDefault="00022E20" w:rsidP="000C26A7">
            <w:pPr>
              <w:rPr>
                <w:rFonts w:cs="Arial"/>
                <w:b/>
                <w:sz w:val="14"/>
              </w:rPr>
            </w:pPr>
            <w:r w:rsidRPr="00CE5A8B">
              <w:rPr>
                <w:rFonts w:cs="Arial"/>
                <w:b/>
                <w:sz w:val="14"/>
              </w:rPr>
              <w:t>Visus sc Nähe</w:t>
            </w:r>
          </w:p>
        </w:tc>
        <w:tc>
          <w:tcPr>
            <w:tcW w:w="814" w:type="dxa"/>
            <w:vAlign w:val="center"/>
          </w:tcPr>
          <w:p w14:paraId="7AA01BD7" w14:textId="77777777" w:rsidR="00022E20" w:rsidRPr="00CE5A8B" w:rsidRDefault="00022E20" w:rsidP="000C26A7">
            <w:pPr>
              <w:rPr>
                <w:rFonts w:cs="Arial"/>
                <w:sz w:val="14"/>
              </w:rPr>
            </w:pPr>
            <w:r w:rsidRPr="00CE5A8B">
              <w:rPr>
                <w:rFonts w:cs="Arial"/>
                <w:sz w:val="14"/>
              </w:rPr>
              <w:t>Add.</w:t>
            </w:r>
          </w:p>
        </w:tc>
        <w:tc>
          <w:tcPr>
            <w:tcW w:w="814" w:type="dxa"/>
            <w:vAlign w:val="center"/>
          </w:tcPr>
          <w:p w14:paraId="6B590E46" w14:textId="77777777" w:rsidR="00022E20" w:rsidRPr="00CE5A8B" w:rsidRDefault="00022E20" w:rsidP="000C26A7">
            <w:pPr>
              <w:rPr>
                <w:rFonts w:cs="Arial"/>
                <w:b/>
                <w:sz w:val="14"/>
              </w:rPr>
            </w:pPr>
            <w:r w:rsidRPr="00CE5A8B">
              <w:rPr>
                <w:rFonts w:cs="Arial"/>
                <w:b/>
                <w:sz w:val="14"/>
              </w:rPr>
              <w:t>Visus cc Nähe</w:t>
            </w:r>
          </w:p>
        </w:tc>
      </w:tr>
      <w:tr w:rsidR="003F6300" w:rsidRPr="00CE5A8B" w14:paraId="2C162CB8" w14:textId="77777777" w:rsidTr="007545AF">
        <w:tc>
          <w:tcPr>
            <w:tcW w:w="930" w:type="dxa"/>
            <w:vAlign w:val="center"/>
          </w:tcPr>
          <w:p w14:paraId="67A614CE" w14:textId="77777777" w:rsidR="00022E20" w:rsidRPr="00CE5A8B" w:rsidRDefault="00022E20" w:rsidP="000C26A7">
            <w:pPr>
              <w:rPr>
                <w:rFonts w:cs="Arial"/>
                <w:sz w:val="14"/>
              </w:rPr>
            </w:pPr>
            <w:r w:rsidRPr="00CE5A8B">
              <w:rPr>
                <w:rFonts w:cs="Arial"/>
                <w:sz w:val="14"/>
              </w:rPr>
              <w:t>Rechts</w:t>
            </w:r>
          </w:p>
        </w:tc>
        <w:tc>
          <w:tcPr>
            <w:tcW w:w="813" w:type="dxa"/>
            <w:vAlign w:val="center"/>
          </w:tcPr>
          <w:p w14:paraId="69791ADE" w14:textId="77777777" w:rsidR="00022E20" w:rsidRPr="00145CBE" w:rsidRDefault="007545AF" w:rsidP="007545AF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3" w:type="dxa"/>
            <w:vAlign w:val="center"/>
          </w:tcPr>
          <w:p w14:paraId="6608B666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3" w:type="dxa"/>
            <w:vAlign w:val="center"/>
          </w:tcPr>
          <w:p w14:paraId="774A5BA4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3" w:type="dxa"/>
            <w:vAlign w:val="center"/>
          </w:tcPr>
          <w:p w14:paraId="7AAA94B1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7D173CB6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7F812067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17C50D3A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7D991CA5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75ECD715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1A042543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</w:tr>
      <w:tr w:rsidR="00022E20" w:rsidRPr="00CE5A8B" w14:paraId="4EE26B15" w14:textId="77777777" w:rsidTr="007545AF">
        <w:tc>
          <w:tcPr>
            <w:tcW w:w="930" w:type="dxa"/>
            <w:vAlign w:val="center"/>
          </w:tcPr>
          <w:p w14:paraId="69BE5D37" w14:textId="77777777" w:rsidR="00022E20" w:rsidRPr="00CE5A8B" w:rsidRDefault="00022E20" w:rsidP="000C26A7">
            <w:pPr>
              <w:rPr>
                <w:rFonts w:cs="Arial"/>
                <w:sz w:val="14"/>
              </w:rPr>
            </w:pPr>
            <w:r w:rsidRPr="00CE5A8B">
              <w:rPr>
                <w:rFonts w:cs="Arial"/>
                <w:sz w:val="14"/>
              </w:rPr>
              <w:t>Links</w:t>
            </w:r>
          </w:p>
        </w:tc>
        <w:tc>
          <w:tcPr>
            <w:tcW w:w="813" w:type="dxa"/>
            <w:vAlign w:val="center"/>
          </w:tcPr>
          <w:p w14:paraId="470B0708" w14:textId="77777777" w:rsidR="00022E20" w:rsidRPr="00145CBE" w:rsidRDefault="007545AF" w:rsidP="00145CBE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3" w:type="dxa"/>
            <w:vAlign w:val="center"/>
          </w:tcPr>
          <w:p w14:paraId="0D19A802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3" w:type="dxa"/>
            <w:vAlign w:val="center"/>
          </w:tcPr>
          <w:p w14:paraId="2C4F0FFF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3" w:type="dxa"/>
            <w:vAlign w:val="center"/>
          </w:tcPr>
          <w:p w14:paraId="7025771C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68576654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7BFD99C6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4B014B66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0BB6554F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6CF37596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52F2FD0B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</w:tr>
      <w:tr w:rsidR="00022E20" w:rsidRPr="00CE5A8B" w14:paraId="3E9A123C" w14:textId="77777777" w:rsidTr="007545AF">
        <w:tc>
          <w:tcPr>
            <w:tcW w:w="930" w:type="dxa"/>
            <w:vAlign w:val="center"/>
          </w:tcPr>
          <w:p w14:paraId="5F32E788" w14:textId="77777777" w:rsidR="00022E20" w:rsidRPr="00CE5A8B" w:rsidRDefault="00022E20" w:rsidP="000C26A7">
            <w:pPr>
              <w:rPr>
                <w:rFonts w:cs="Arial"/>
                <w:sz w:val="14"/>
              </w:rPr>
            </w:pPr>
            <w:r w:rsidRPr="00CE5A8B">
              <w:rPr>
                <w:rFonts w:cs="Arial"/>
                <w:sz w:val="14"/>
              </w:rPr>
              <w:t>Bin:</w:t>
            </w:r>
          </w:p>
        </w:tc>
        <w:tc>
          <w:tcPr>
            <w:tcW w:w="813" w:type="dxa"/>
            <w:vAlign w:val="center"/>
          </w:tcPr>
          <w:p w14:paraId="3EE9439E" w14:textId="77777777" w:rsidR="00022E20" w:rsidRPr="00145CBE" w:rsidRDefault="007545AF" w:rsidP="00145CBE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3" w:type="dxa"/>
            <w:vAlign w:val="center"/>
          </w:tcPr>
          <w:p w14:paraId="15D3DDDE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3" w:type="dxa"/>
            <w:vAlign w:val="center"/>
          </w:tcPr>
          <w:p w14:paraId="7BF33C7A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3" w:type="dxa"/>
            <w:vAlign w:val="center"/>
          </w:tcPr>
          <w:p w14:paraId="3D640251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40B9A9C7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2DB314A8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4A2C30F2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1C5E8B6F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7217DACB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  <w:tc>
          <w:tcPr>
            <w:tcW w:w="814" w:type="dxa"/>
            <w:vAlign w:val="center"/>
          </w:tcPr>
          <w:p w14:paraId="183183CD" w14:textId="77777777" w:rsidR="00022E20" w:rsidRPr="00145CBE" w:rsidRDefault="007545AF" w:rsidP="000C26A7">
            <w:pPr>
              <w:rPr>
                <w:noProof/>
              </w:rPr>
            </w:pPr>
            <w:r w:rsidRPr="00145CBE"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45CBE">
              <w:rPr>
                <w:noProof/>
              </w:rPr>
              <w:instrText xml:space="preserve"> FORMTEXT </w:instrText>
            </w:r>
            <w:r w:rsidRPr="00145CBE">
              <w:rPr>
                <w:noProof/>
              </w:rPr>
            </w:r>
            <w:r w:rsidRPr="00145CBE">
              <w:rPr>
                <w:noProof/>
              </w:rPr>
              <w:fldChar w:fldCharType="separate"/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t> </w:t>
            </w:r>
            <w:r w:rsidRPr="00145CBE">
              <w:rPr>
                <w:noProof/>
              </w:rPr>
              <w:fldChar w:fldCharType="end"/>
            </w:r>
          </w:p>
        </w:tc>
      </w:tr>
    </w:tbl>
    <w:p w14:paraId="37BA5B91" w14:textId="77777777" w:rsidR="00144B02" w:rsidRDefault="00144B02" w:rsidP="00022E20">
      <w:pPr>
        <w:ind w:left="284"/>
        <w:rPr>
          <w:rFonts w:cs="Arial"/>
          <w:sz w:val="18"/>
        </w:rPr>
      </w:pPr>
    </w:p>
    <w:p w14:paraId="0357A65E" w14:textId="77777777" w:rsidR="00022E20" w:rsidRDefault="00144B02" w:rsidP="00022E20">
      <w:pPr>
        <w:ind w:left="284"/>
        <w:rPr>
          <w:rFonts w:eastAsia="Arial Unicode MS" w:cs="Arial"/>
          <w:sz w:val="18"/>
        </w:rPr>
      </w:pPr>
      <w:r>
        <w:rPr>
          <w:rFonts w:cs="Arial"/>
          <w:sz w:val="18"/>
        </w:rPr>
        <w:t>D</w:t>
      </w:r>
      <w:r w:rsidR="00022E20">
        <w:rPr>
          <w:rFonts w:cs="Arial"/>
          <w:sz w:val="18"/>
        </w:rPr>
        <w:t xml:space="preserve">iese Werte wurden verordnet: </w:t>
      </w:r>
      <w:sdt>
        <w:sdtPr>
          <w:rPr>
            <w:rFonts w:eastAsia="Arial Unicode MS" w:cs="Arial"/>
            <w:sz w:val="18"/>
          </w:rPr>
          <w:id w:val="17789024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F0C1C">
            <w:rPr>
              <w:rFonts w:ascii="MS Gothic" w:eastAsia="MS Gothic" w:hAnsi="MS Gothic" w:cs="Arial" w:hint="eastAsia"/>
              <w:sz w:val="18"/>
            </w:rPr>
            <w:t>☐</w:t>
          </w:r>
        </w:sdtContent>
      </w:sdt>
      <w:r w:rsidR="005F0C1C">
        <w:rPr>
          <w:rFonts w:eastAsia="Arial Unicode MS" w:cs="Arial"/>
          <w:sz w:val="18"/>
        </w:rPr>
        <w:t xml:space="preserve"> ja, am </w:t>
      </w:r>
      <w:r w:rsidR="005F0C1C" w:rsidRPr="00145CBE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F0C1C" w:rsidRPr="00145CBE">
        <w:rPr>
          <w:noProof/>
        </w:rPr>
        <w:instrText xml:space="preserve"> FORMTEXT </w:instrText>
      </w:r>
      <w:r w:rsidR="005F0C1C" w:rsidRPr="00145CBE">
        <w:rPr>
          <w:noProof/>
        </w:rPr>
      </w:r>
      <w:r w:rsidR="005F0C1C" w:rsidRPr="00145CBE">
        <w:rPr>
          <w:noProof/>
        </w:rPr>
        <w:fldChar w:fldCharType="separate"/>
      </w:r>
      <w:r w:rsidR="005F0C1C" w:rsidRPr="00145CBE">
        <w:rPr>
          <w:noProof/>
        </w:rPr>
        <w:t> </w:t>
      </w:r>
      <w:r w:rsidR="005F0C1C" w:rsidRPr="00145CBE">
        <w:rPr>
          <w:noProof/>
        </w:rPr>
        <w:t> </w:t>
      </w:r>
      <w:r w:rsidR="005F0C1C" w:rsidRPr="00145CBE">
        <w:rPr>
          <w:noProof/>
        </w:rPr>
        <w:t> </w:t>
      </w:r>
      <w:r w:rsidR="005F0C1C" w:rsidRPr="00145CBE">
        <w:rPr>
          <w:noProof/>
        </w:rPr>
        <w:t> </w:t>
      </w:r>
      <w:r w:rsidR="005F0C1C" w:rsidRPr="00145CBE">
        <w:rPr>
          <w:noProof/>
        </w:rPr>
        <w:t> </w:t>
      </w:r>
      <w:r w:rsidR="005F0C1C" w:rsidRPr="00145CBE">
        <w:rPr>
          <w:noProof/>
        </w:rPr>
        <w:fldChar w:fldCharType="end"/>
      </w:r>
      <w:r w:rsidR="005F0C1C">
        <w:rPr>
          <w:noProof/>
        </w:rPr>
        <w:tab/>
      </w:r>
      <w:r w:rsidR="00022E20">
        <w:rPr>
          <w:rFonts w:eastAsia="Arial Unicode MS" w:cs="Arial"/>
          <w:sz w:val="18"/>
        </w:rPr>
        <w:tab/>
      </w:r>
      <w:sdt>
        <w:sdtPr>
          <w:rPr>
            <w:rFonts w:eastAsia="Arial Unicode MS" w:cs="Arial"/>
            <w:sz w:val="18"/>
          </w:rPr>
          <w:id w:val="-1453317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2E20" w:rsidRPr="008867DE">
            <w:rPr>
              <w:rFonts w:ascii="MS Gothic" w:eastAsia="MS Gothic" w:hAnsi="MS Gothic" w:cs="Arial" w:hint="eastAsia"/>
              <w:sz w:val="18"/>
            </w:rPr>
            <w:t>☐</w:t>
          </w:r>
        </w:sdtContent>
      </w:sdt>
      <w:r w:rsidR="00022E20">
        <w:rPr>
          <w:rFonts w:eastAsia="Arial Unicode MS" w:cs="Arial"/>
          <w:sz w:val="18"/>
        </w:rPr>
        <w:t xml:space="preserve"> nein</w:t>
      </w:r>
    </w:p>
    <w:p w14:paraId="54960BB6" w14:textId="77777777" w:rsidR="00022E20" w:rsidRDefault="00022E20" w:rsidP="00022E20">
      <w:pPr>
        <w:rPr>
          <w:rFonts w:eastAsia="Arial Unicode MS" w:cs="Arial"/>
          <w:sz w:val="18"/>
        </w:rPr>
      </w:pPr>
    </w:p>
    <w:p w14:paraId="1B4C1B5D" w14:textId="77777777" w:rsidR="00022E20" w:rsidRDefault="00022E20" w:rsidP="00B8316C">
      <w:pPr>
        <w:pStyle w:val="Listenabsatz"/>
        <w:numPr>
          <w:ilvl w:val="0"/>
          <w:numId w:val="36"/>
        </w:numPr>
        <w:spacing w:line="360" w:lineRule="auto"/>
        <w:ind w:left="357" w:hanging="357"/>
        <w:rPr>
          <w:rFonts w:eastAsia="Arial Unicode MS" w:cs="Arial"/>
          <w:sz w:val="18"/>
        </w:rPr>
      </w:pPr>
      <w:r w:rsidRPr="00B514EE">
        <w:rPr>
          <w:rFonts w:eastAsia="Arial Unicode MS" w:cs="Arial"/>
          <w:b/>
          <w:sz w:val="20"/>
        </w:rPr>
        <w:t>Gesichtsfeld eingeschränkt?</w:t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8290587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Pr="008867DE">
        <w:rPr>
          <w:rFonts w:eastAsia="Arial Unicode MS" w:cs="Arial"/>
          <w:sz w:val="18"/>
        </w:rPr>
        <w:t>ja</w:t>
      </w:r>
      <w:r>
        <w:rPr>
          <w:rFonts w:eastAsia="Arial Unicode MS" w:cs="Arial"/>
          <w:sz w:val="18"/>
        </w:rPr>
        <w:tab/>
      </w:r>
      <w:r w:rsidRPr="008867DE">
        <w:rPr>
          <w:rFonts w:eastAsia="Arial Unicode MS" w:cs="Arial"/>
          <w:sz w:val="18"/>
        </w:rPr>
        <w:tab/>
      </w:r>
      <w:sdt>
        <w:sdtPr>
          <w:rPr>
            <w:rFonts w:eastAsia="Arial Unicode MS" w:cs="Arial"/>
            <w:bCs/>
            <w:sz w:val="18"/>
          </w:rPr>
          <w:id w:val="1108008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Pr="008867DE">
        <w:rPr>
          <w:rFonts w:eastAsia="Arial Unicode MS" w:cs="Arial"/>
          <w:sz w:val="18"/>
        </w:rPr>
        <w:t>nein</w:t>
      </w:r>
      <w:r>
        <w:rPr>
          <w:rFonts w:eastAsia="Arial Unicode MS" w:cs="Arial"/>
          <w:sz w:val="18"/>
        </w:rPr>
        <w:tab/>
      </w:r>
      <w:r w:rsidRPr="008867DE">
        <w:rPr>
          <w:rFonts w:eastAsia="Arial Unicode MS" w:cs="Arial"/>
          <w:sz w:val="18"/>
        </w:rPr>
        <w:tab/>
      </w:r>
      <w:sdt>
        <w:sdtPr>
          <w:rPr>
            <w:rFonts w:eastAsia="Arial Unicode MS" w:cs="Arial"/>
            <w:bCs/>
            <w:sz w:val="18"/>
          </w:rPr>
          <w:id w:val="-1372368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Pr="008867DE">
        <w:rPr>
          <w:rFonts w:eastAsia="Arial Unicode MS" w:cs="Arial"/>
          <w:sz w:val="18"/>
        </w:rPr>
        <w:t>nicht geprüft</w:t>
      </w:r>
    </w:p>
    <w:p w14:paraId="51C274E2" w14:textId="77777777" w:rsidR="00022E20" w:rsidRDefault="00B8316C" w:rsidP="00B8316C">
      <w:pPr>
        <w:spacing w:line="360" w:lineRule="auto"/>
        <w:ind w:left="357"/>
        <w:rPr>
          <w:rFonts w:eastAsia="Arial Unicode MS" w:cs="Arial"/>
          <w:sz w:val="18"/>
        </w:rPr>
      </w:pPr>
      <w:r>
        <w:rPr>
          <w:rFonts w:eastAsia="Arial Unicode MS" w:cs="Arial"/>
          <w:sz w:val="18"/>
        </w:rPr>
        <w:t>Wenn eingeschränkt, wie?</w:t>
      </w:r>
      <w:r w:rsidR="00145CBE">
        <w:rPr>
          <w:rFonts w:eastAsia="Arial Unicode MS" w:cs="Arial"/>
          <w:sz w:val="18"/>
        </w:rPr>
        <w:t xml:space="preserve"> </w:t>
      </w:r>
      <w:r w:rsidR="00145CBE" w:rsidRPr="00145CBE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45CBE" w:rsidRPr="00145CBE">
        <w:rPr>
          <w:noProof/>
        </w:rPr>
        <w:instrText xml:space="preserve"> FORMTEXT </w:instrText>
      </w:r>
      <w:r w:rsidR="00145CBE" w:rsidRPr="00145CBE">
        <w:rPr>
          <w:noProof/>
        </w:rPr>
      </w:r>
      <w:r w:rsidR="00145CBE" w:rsidRPr="00145CBE">
        <w:rPr>
          <w:noProof/>
        </w:rPr>
        <w:fldChar w:fldCharType="separate"/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fldChar w:fldCharType="end"/>
      </w:r>
    </w:p>
    <w:p w14:paraId="2C0AE17D" w14:textId="77777777" w:rsidR="00B8316C" w:rsidRDefault="00B8316C" w:rsidP="00B8316C">
      <w:pPr>
        <w:spacing w:line="360" w:lineRule="auto"/>
        <w:ind w:left="357"/>
        <w:rPr>
          <w:rFonts w:eastAsia="Arial Unicode MS" w:cs="Arial"/>
          <w:sz w:val="18"/>
        </w:rPr>
      </w:pPr>
      <w:r>
        <w:rPr>
          <w:rFonts w:eastAsia="Arial Unicode MS" w:cs="Arial"/>
          <w:sz w:val="18"/>
        </w:rPr>
        <w:t>Rechtes Auge:</w:t>
      </w:r>
      <w:r w:rsidR="00145CBE">
        <w:rPr>
          <w:rFonts w:eastAsia="Arial Unicode MS" w:cs="Arial"/>
          <w:sz w:val="18"/>
        </w:rPr>
        <w:t xml:space="preserve"> </w:t>
      </w:r>
      <w:r w:rsidR="00145CBE" w:rsidRPr="00145CBE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45CBE" w:rsidRPr="00145CBE">
        <w:rPr>
          <w:noProof/>
        </w:rPr>
        <w:instrText xml:space="preserve"> FORMTEXT </w:instrText>
      </w:r>
      <w:r w:rsidR="00145CBE" w:rsidRPr="00145CBE">
        <w:rPr>
          <w:noProof/>
        </w:rPr>
      </w:r>
      <w:r w:rsidR="00145CBE" w:rsidRPr="00145CBE">
        <w:rPr>
          <w:noProof/>
        </w:rPr>
        <w:fldChar w:fldCharType="separate"/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fldChar w:fldCharType="end"/>
      </w:r>
      <w:r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  <w:t>linkes Auge:</w:t>
      </w:r>
      <w:r w:rsidR="00145CBE">
        <w:rPr>
          <w:rFonts w:eastAsia="Arial Unicode MS" w:cs="Arial"/>
          <w:sz w:val="18"/>
        </w:rPr>
        <w:t xml:space="preserve"> </w:t>
      </w:r>
      <w:r w:rsidR="00145CBE" w:rsidRPr="00145CBE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45CBE" w:rsidRPr="00145CBE">
        <w:rPr>
          <w:noProof/>
        </w:rPr>
        <w:instrText xml:space="preserve"> FORMTEXT </w:instrText>
      </w:r>
      <w:r w:rsidR="00145CBE" w:rsidRPr="00145CBE">
        <w:rPr>
          <w:noProof/>
        </w:rPr>
      </w:r>
      <w:r w:rsidR="00145CBE" w:rsidRPr="00145CBE">
        <w:rPr>
          <w:noProof/>
        </w:rPr>
        <w:fldChar w:fldCharType="separate"/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fldChar w:fldCharType="end"/>
      </w:r>
    </w:p>
    <w:p w14:paraId="387934A7" w14:textId="77777777" w:rsidR="00B8316C" w:rsidRPr="00B8316C" w:rsidRDefault="00B8316C" w:rsidP="00B8316C">
      <w:pPr>
        <w:spacing w:line="360" w:lineRule="auto"/>
        <w:ind w:left="357"/>
        <w:rPr>
          <w:rFonts w:eastAsia="Arial Unicode MS" w:cs="Arial"/>
          <w:i/>
          <w:sz w:val="18"/>
        </w:rPr>
      </w:pPr>
      <w:r w:rsidRPr="00B8316C">
        <w:rPr>
          <w:rFonts w:eastAsia="Arial Unicode MS" w:cs="Arial"/>
          <w:i/>
          <w:sz w:val="18"/>
        </w:rPr>
        <w:t>Bitte Protokoll beilegen</w:t>
      </w:r>
    </w:p>
    <w:p w14:paraId="1CE5C602" w14:textId="77777777" w:rsidR="00022E20" w:rsidRDefault="00022E20" w:rsidP="00022E20">
      <w:pPr>
        <w:rPr>
          <w:rFonts w:eastAsia="Arial Unicode MS" w:cs="Arial"/>
          <w:sz w:val="18"/>
        </w:rPr>
      </w:pPr>
    </w:p>
    <w:p w14:paraId="35E9FE50" w14:textId="77777777" w:rsidR="00022E20" w:rsidRPr="00B514EE" w:rsidRDefault="00B8316C" w:rsidP="00B514EE">
      <w:pPr>
        <w:pStyle w:val="Listenabsatz"/>
        <w:numPr>
          <w:ilvl w:val="0"/>
          <w:numId w:val="36"/>
        </w:numPr>
        <w:spacing w:line="360" w:lineRule="auto"/>
        <w:ind w:left="357" w:hanging="357"/>
        <w:rPr>
          <w:b/>
          <w:sz w:val="20"/>
        </w:rPr>
      </w:pPr>
      <w:r w:rsidRPr="00B514EE">
        <w:rPr>
          <w:b/>
          <w:sz w:val="20"/>
        </w:rPr>
        <w:t>Okulomotorik</w:t>
      </w:r>
    </w:p>
    <w:bookmarkEnd w:id="1"/>
    <w:p w14:paraId="6CCE16C1" w14:textId="77777777" w:rsidR="00B8316C" w:rsidRPr="00B8316C" w:rsidRDefault="00B8316C" w:rsidP="00B514EE">
      <w:pPr>
        <w:pStyle w:val="Listenabsatz"/>
        <w:numPr>
          <w:ilvl w:val="0"/>
          <w:numId w:val="41"/>
        </w:numPr>
        <w:spacing w:line="360" w:lineRule="auto"/>
        <w:rPr>
          <w:sz w:val="18"/>
        </w:rPr>
      </w:pPr>
      <w:r>
        <w:rPr>
          <w:sz w:val="18"/>
        </w:rPr>
        <w:t xml:space="preserve">Kann der Patient </w:t>
      </w:r>
      <w:r w:rsidRPr="00B514EE">
        <w:rPr>
          <w:b/>
          <w:sz w:val="18"/>
        </w:rPr>
        <w:t>fixieren?</w:t>
      </w:r>
      <w:r>
        <w:rPr>
          <w:sz w:val="18"/>
        </w:rPr>
        <w:tab/>
      </w:r>
      <w:r>
        <w:rPr>
          <w:sz w:val="18"/>
        </w:rPr>
        <w:tab/>
      </w:r>
      <w:sdt>
        <w:sdtPr>
          <w:rPr>
            <w:rFonts w:cs="Arial"/>
            <w:bCs/>
            <w:sz w:val="18"/>
          </w:rPr>
          <w:id w:val="19533589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Pr="008867DE">
        <w:rPr>
          <w:rFonts w:eastAsia="Arial Unicode MS" w:cs="Arial"/>
          <w:sz w:val="18"/>
        </w:rPr>
        <w:t>ja</w:t>
      </w:r>
      <w:r w:rsidR="00B514EE"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1840832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nein</w:t>
      </w:r>
      <w:r w:rsidR="00B514EE"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1769716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nicht geprüft</w:t>
      </w:r>
    </w:p>
    <w:p w14:paraId="394BE632" w14:textId="77777777" w:rsidR="00145CBE" w:rsidRDefault="00B8316C" w:rsidP="00B514EE">
      <w:pPr>
        <w:spacing w:line="360" w:lineRule="auto"/>
        <w:ind w:left="360"/>
        <w:rPr>
          <w:sz w:val="18"/>
        </w:rPr>
      </w:pPr>
      <w:r>
        <w:rPr>
          <w:sz w:val="18"/>
        </w:rPr>
        <w:t>Wenn nicht, weshalb?</w:t>
      </w:r>
      <w:r w:rsidR="00145CBE">
        <w:rPr>
          <w:sz w:val="18"/>
        </w:rPr>
        <w:t xml:space="preserve"> </w:t>
      </w:r>
    </w:p>
    <w:p w14:paraId="2FCADE36" w14:textId="77777777" w:rsidR="00B8316C" w:rsidRDefault="00145CBE" w:rsidP="00F557BE">
      <w:pPr>
        <w:ind w:firstLine="360"/>
        <w:rPr>
          <w:sz w:val="18"/>
        </w:rPr>
      </w:pPr>
      <w:r w:rsidRPr="00145CBE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45CBE">
        <w:rPr>
          <w:noProof/>
        </w:rPr>
        <w:instrText xml:space="preserve"> FORMTEXT </w:instrText>
      </w:r>
      <w:r w:rsidRPr="00145CBE">
        <w:rPr>
          <w:noProof/>
        </w:rPr>
      </w:r>
      <w:r w:rsidRPr="00145CBE">
        <w:rPr>
          <w:noProof/>
        </w:rPr>
        <w:fldChar w:fldCharType="separate"/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fldChar w:fldCharType="end"/>
      </w:r>
    </w:p>
    <w:p w14:paraId="14BB937D" w14:textId="77777777" w:rsidR="00B8316C" w:rsidRPr="00B8316C" w:rsidRDefault="00B8316C" w:rsidP="00B514EE">
      <w:pPr>
        <w:pStyle w:val="Listenabsatz"/>
        <w:numPr>
          <w:ilvl w:val="0"/>
          <w:numId w:val="41"/>
        </w:numPr>
        <w:spacing w:line="360" w:lineRule="auto"/>
        <w:rPr>
          <w:sz w:val="18"/>
        </w:rPr>
      </w:pPr>
      <w:r>
        <w:rPr>
          <w:sz w:val="18"/>
        </w:rPr>
        <w:t xml:space="preserve">Kann der Patient </w:t>
      </w:r>
      <w:r w:rsidRPr="00B514EE">
        <w:rPr>
          <w:b/>
          <w:sz w:val="18"/>
        </w:rPr>
        <w:t>konvergieren?</w:t>
      </w:r>
      <w:r>
        <w:rPr>
          <w:sz w:val="18"/>
        </w:rPr>
        <w:tab/>
      </w:r>
      <w:sdt>
        <w:sdtPr>
          <w:rPr>
            <w:rFonts w:cs="Arial"/>
            <w:bCs/>
            <w:sz w:val="18"/>
          </w:rPr>
          <w:id w:val="-7058706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Pr="008867DE">
        <w:rPr>
          <w:rFonts w:eastAsia="Arial Unicode MS" w:cs="Arial"/>
          <w:sz w:val="18"/>
        </w:rPr>
        <w:t>ja</w:t>
      </w:r>
      <w:r w:rsidR="00B514EE"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16713028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nein</w:t>
      </w:r>
      <w:r w:rsidR="00B514EE"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533312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nicht geprüft</w:t>
      </w:r>
    </w:p>
    <w:p w14:paraId="7B15DC07" w14:textId="77777777" w:rsidR="00145CBE" w:rsidRDefault="00B8316C" w:rsidP="00B514EE">
      <w:pPr>
        <w:spacing w:line="360" w:lineRule="auto"/>
        <w:ind w:left="360"/>
        <w:rPr>
          <w:sz w:val="18"/>
        </w:rPr>
      </w:pPr>
      <w:r>
        <w:rPr>
          <w:sz w:val="18"/>
        </w:rPr>
        <w:t>Wenn nicht, weshalb?</w:t>
      </w:r>
      <w:r w:rsidR="00145CBE">
        <w:rPr>
          <w:sz w:val="18"/>
        </w:rPr>
        <w:t xml:space="preserve"> </w:t>
      </w:r>
    </w:p>
    <w:p w14:paraId="10A6EC89" w14:textId="77777777" w:rsidR="00B8316C" w:rsidRDefault="00145CBE" w:rsidP="00F557BE">
      <w:pPr>
        <w:ind w:firstLine="360"/>
        <w:rPr>
          <w:sz w:val="18"/>
        </w:rPr>
      </w:pPr>
      <w:r w:rsidRPr="00145CBE">
        <w:rPr>
          <w:noProof/>
        </w:rPr>
        <w:lastRenderedPageBreak/>
        <w:fldChar w:fldCharType="begin">
          <w:ffData>
            <w:name w:val=""/>
            <w:enabled/>
            <w:calcOnExit w:val="0"/>
            <w:textInput/>
          </w:ffData>
        </w:fldChar>
      </w:r>
      <w:r w:rsidRPr="00145CBE">
        <w:rPr>
          <w:noProof/>
        </w:rPr>
        <w:instrText xml:space="preserve"> FORMTEXT </w:instrText>
      </w:r>
      <w:r w:rsidRPr="00145CBE">
        <w:rPr>
          <w:noProof/>
        </w:rPr>
      </w:r>
      <w:r w:rsidRPr="00145CBE">
        <w:rPr>
          <w:noProof/>
        </w:rPr>
        <w:fldChar w:fldCharType="separate"/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fldChar w:fldCharType="end"/>
      </w:r>
    </w:p>
    <w:p w14:paraId="6ECCFE23" w14:textId="77777777" w:rsidR="00B8316C" w:rsidRPr="00B8316C" w:rsidRDefault="00B8316C" w:rsidP="00144B02">
      <w:pPr>
        <w:pStyle w:val="Listenabsatz"/>
        <w:numPr>
          <w:ilvl w:val="0"/>
          <w:numId w:val="41"/>
        </w:numPr>
        <w:spacing w:line="360" w:lineRule="auto"/>
        <w:rPr>
          <w:sz w:val="18"/>
        </w:rPr>
      </w:pPr>
      <w:r w:rsidRPr="00B514EE">
        <w:rPr>
          <w:b/>
          <w:sz w:val="18"/>
        </w:rPr>
        <w:t>Akkommodationsfähigkeit</w:t>
      </w:r>
      <w:r w:rsidR="00B514EE" w:rsidRPr="00B514EE">
        <w:rPr>
          <w:b/>
          <w:sz w:val="18"/>
        </w:rPr>
        <w:t>?</w:t>
      </w:r>
      <w:r>
        <w:rPr>
          <w:sz w:val="18"/>
        </w:rPr>
        <w:tab/>
      </w:r>
      <w:sdt>
        <w:sdtPr>
          <w:rPr>
            <w:rFonts w:cs="Arial"/>
            <w:bCs/>
            <w:sz w:val="18"/>
          </w:rPr>
          <w:id w:val="-9138556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normal</w:t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12735187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unzureichend</w:t>
      </w:r>
      <w:r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1574851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nicht vorhanden</w:t>
      </w:r>
    </w:p>
    <w:p w14:paraId="493E71A9" w14:textId="77777777" w:rsidR="00B8316C" w:rsidRDefault="00000000" w:rsidP="00144B02">
      <w:pPr>
        <w:spacing w:line="360" w:lineRule="auto"/>
        <w:ind w:left="3600"/>
        <w:rPr>
          <w:rFonts w:eastAsia="Arial Unicode MS" w:cs="Arial"/>
          <w:sz w:val="18"/>
        </w:rPr>
      </w:pPr>
      <w:sdt>
        <w:sdtPr>
          <w:rPr>
            <w:rFonts w:cs="Arial"/>
            <w:bCs/>
            <w:sz w:val="18"/>
          </w:rPr>
          <w:id w:val="-130399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14E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B8316C" w:rsidRPr="008867DE">
        <w:rPr>
          <w:rFonts w:cs="Arial"/>
          <w:b/>
          <w:sz w:val="18"/>
        </w:rPr>
        <w:t xml:space="preserve"> </w:t>
      </w:r>
      <w:r w:rsidR="00B8316C">
        <w:rPr>
          <w:rFonts w:eastAsia="Arial Unicode MS" w:cs="Arial"/>
          <w:sz w:val="18"/>
        </w:rPr>
        <w:t>nicht geprüft</w:t>
      </w:r>
    </w:p>
    <w:p w14:paraId="7B9B3E6D" w14:textId="77777777" w:rsidR="002322D9" w:rsidRPr="002322D9" w:rsidRDefault="002322D9" w:rsidP="00144B02">
      <w:pPr>
        <w:pStyle w:val="Listenabsatz"/>
        <w:numPr>
          <w:ilvl w:val="0"/>
          <w:numId w:val="41"/>
        </w:numPr>
        <w:spacing w:line="360" w:lineRule="auto"/>
        <w:rPr>
          <w:sz w:val="18"/>
        </w:rPr>
      </w:pPr>
      <w:r w:rsidRPr="00B514EE">
        <w:rPr>
          <w:b/>
          <w:sz w:val="18"/>
        </w:rPr>
        <w:t>Folgebewegungen?</w:t>
      </w:r>
      <w:r>
        <w:rPr>
          <w:sz w:val="18"/>
        </w:rPr>
        <w:tab/>
      </w:r>
      <w:r>
        <w:rPr>
          <w:sz w:val="18"/>
        </w:rPr>
        <w:tab/>
      </w:r>
      <w:sdt>
        <w:sdtPr>
          <w:rPr>
            <w:rFonts w:cs="Arial"/>
            <w:bCs/>
            <w:sz w:val="18"/>
          </w:rPr>
          <w:id w:val="-9825383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gleichmässig</w:t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6969766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sakkadiert</w:t>
      </w:r>
      <w:r>
        <w:rPr>
          <w:rFonts w:eastAsia="Arial Unicode MS" w:cs="Arial"/>
          <w:sz w:val="18"/>
        </w:rPr>
        <w:tab/>
      </w:r>
      <w:r>
        <w:rPr>
          <w:rFonts w:ascii="MS Gothic" w:eastAsia="MS Gothic" w:hAnsi="MS Gothic" w:cs="Arial"/>
          <w:bCs/>
          <w:sz w:val="18"/>
        </w:rPr>
        <w:tab/>
      </w:r>
      <w:sdt>
        <w:sdtPr>
          <w:rPr>
            <w:rFonts w:cs="Arial"/>
            <w:bCs/>
            <w:sz w:val="18"/>
          </w:rPr>
          <w:id w:val="311840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fehlend</w:t>
      </w:r>
    </w:p>
    <w:p w14:paraId="0DB6DA3B" w14:textId="77777777" w:rsidR="002322D9" w:rsidRDefault="00000000" w:rsidP="00144B02">
      <w:pPr>
        <w:spacing w:line="360" w:lineRule="auto"/>
        <w:ind w:left="3600"/>
        <w:rPr>
          <w:rFonts w:eastAsia="Arial Unicode MS" w:cs="Arial"/>
          <w:sz w:val="18"/>
        </w:rPr>
      </w:pPr>
      <w:sdt>
        <w:sdtPr>
          <w:rPr>
            <w:rFonts w:cs="Arial"/>
            <w:bCs/>
            <w:sz w:val="18"/>
          </w:rPr>
          <w:id w:val="11456952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02FEA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2322D9" w:rsidRPr="008867DE">
        <w:rPr>
          <w:rFonts w:cs="Arial"/>
          <w:b/>
          <w:sz w:val="18"/>
        </w:rPr>
        <w:t xml:space="preserve"> </w:t>
      </w:r>
      <w:r w:rsidR="002322D9">
        <w:rPr>
          <w:rFonts w:eastAsia="Arial Unicode MS" w:cs="Arial"/>
          <w:sz w:val="18"/>
        </w:rPr>
        <w:t>ungenau</w:t>
      </w:r>
      <w:r w:rsidR="002322D9"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18300991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02FEA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2322D9" w:rsidRPr="008867DE">
        <w:rPr>
          <w:rFonts w:cs="Arial"/>
          <w:b/>
          <w:sz w:val="18"/>
        </w:rPr>
        <w:t xml:space="preserve"> </w:t>
      </w:r>
      <w:r w:rsidR="002322D9">
        <w:rPr>
          <w:rFonts w:eastAsia="Arial Unicode MS" w:cs="Arial"/>
          <w:sz w:val="18"/>
        </w:rPr>
        <w:t>nicht geprüft</w:t>
      </w:r>
    </w:p>
    <w:p w14:paraId="3ADEBC03" w14:textId="77777777" w:rsidR="002322D9" w:rsidRPr="002322D9" w:rsidRDefault="002322D9" w:rsidP="002322D9">
      <w:pPr>
        <w:pStyle w:val="Listenabsatz"/>
        <w:numPr>
          <w:ilvl w:val="0"/>
          <w:numId w:val="41"/>
        </w:numPr>
        <w:rPr>
          <w:sz w:val="18"/>
        </w:rPr>
      </w:pPr>
      <w:r w:rsidRPr="00B514EE">
        <w:rPr>
          <w:b/>
          <w:sz w:val="18"/>
        </w:rPr>
        <w:t>Sakkaden?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sdt>
        <w:sdtPr>
          <w:rPr>
            <w:rFonts w:cs="Arial"/>
            <w:bCs/>
            <w:sz w:val="18"/>
          </w:rPr>
          <w:id w:val="14759530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genau</w:t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14555581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schnell</w:t>
      </w:r>
      <w:r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13214225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langsam</w:t>
      </w:r>
    </w:p>
    <w:p w14:paraId="0DDF89DF" w14:textId="77777777" w:rsidR="002322D9" w:rsidRDefault="00000000" w:rsidP="002322D9">
      <w:pPr>
        <w:ind w:left="3600"/>
        <w:rPr>
          <w:rFonts w:eastAsia="Arial Unicode MS" w:cs="Arial"/>
          <w:sz w:val="18"/>
        </w:rPr>
      </w:pPr>
      <w:sdt>
        <w:sdtPr>
          <w:rPr>
            <w:rFonts w:cs="Arial"/>
            <w:bCs/>
            <w:sz w:val="18"/>
          </w:rPr>
          <w:id w:val="16337460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662DC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2322D9" w:rsidRPr="008867DE">
        <w:rPr>
          <w:rFonts w:cs="Arial"/>
          <w:b/>
          <w:sz w:val="18"/>
        </w:rPr>
        <w:t xml:space="preserve"> </w:t>
      </w:r>
      <w:r w:rsidR="002322D9">
        <w:rPr>
          <w:rFonts w:eastAsia="Arial Unicode MS" w:cs="Arial"/>
          <w:sz w:val="18"/>
        </w:rPr>
        <w:t>unregelmässig</w:t>
      </w:r>
      <w:r w:rsidR="002322D9"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19347350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322D9"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2322D9" w:rsidRPr="008867DE">
        <w:rPr>
          <w:rFonts w:cs="Arial"/>
          <w:b/>
          <w:sz w:val="18"/>
        </w:rPr>
        <w:t xml:space="preserve"> </w:t>
      </w:r>
      <w:r w:rsidR="002322D9">
        <w:rPr>
          <w:rFonts w:eastAsia="Arial Unicode MS" w:cs="Arial"/>
          <w:sz w:val="18"/>
        </w:rPr>
        <w:t>fehlend</w:t>
      </w:r>
      <w:r w:rsidR="002322D9">
        <w:rPr>
          <w:rFonts w:eastAsia="Arial Unicode MS" w:cs="Arial"/>
          <w:sz w:val="18"/>
        </w:rPr>
        <w:tab/>
      </w:r>
      <w:r w:rsidR="002322D9"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1802141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322D9"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2322D9" w:rsidRPr="008867DE">
        <w:rPr>
          <w:rFonts w:cs="Arial"/>
          <w:b/>
          <w:sz w:val="18"/>
        </w:rPr>
        <w:t xml:space="preserve"> </w:t>
      </w:r>
      <w:r w:rsidR="002322D9">
        <w:rPr>
          <w:rFonts w:eastAsia="Arial Unicode MS" w:cs="Arial"/>
          <w:sz w:val="18"/>
        </w:rPr>
        <w:t>nicht geprüft</w:t>
      </w:r>
    </w:p>
    <w:p w14:paraId="53B8EE20" w14:textId="77777777" w:rsidR="00B514EE" w:rsidRDefault="00B514EE" w:rsidP="00B514EE">
      <w:pPr>
        <w:rPr>
          <w:sz w:val="18"/>
        </w:rPr>
      </w:pPr>
    </w:p>
    <w:p w14:paraId="789431B7" w14:textId="77777777" w:rsidR="00B139F1" w:rsidRPr="00B514EE" w:rsidRDefault="00B139F1" w:rsidP="00B514EE">
      <w:pPr>
        <w:rPr>
          <w:sz w:val="18"/>
        </w:rPr>
      </w:pPr>
    </w:p>
    <w:p w14:paraId="68442F7E" w14:textId="77777777" w:rsidR="002322D9" w:rsidRPr="002322D9" w:rsidRDefault="002322D9" w:rsidP="00144B02">
      <w:pPr>
        <w:pStyle w:val="Listenabsatz"/>
        <w:numPr>
          <w:ilvl w:val="0"/>
          <w:numId w:val="36"/>
        </w:numPr>
        <w:spacing w:line="360" w:lineRule="auto"/>
        <w:ind w:left="357" w:hanging="357"/>
        <w:rPr>
          <w:sz w:val="18"/>
        </w:rPr>
      </w:pPr>
      <w:r w:rsidRPr="00B514EE">
        <w:rPr>
          <w:b/>
          <w:sz w:val="20"/>
        </w:rPr>
        <w:t>Binokularsehen vorhanden?</w:t>
      </w:r>
      <w:r>
        <w:rPr>
          <w:sz w:val="18"/>
        </w:rPr>
        <w:tab/>
      </w:r>
      <w:sdt>
        <w:sdtPr>
          <w:rPr>
            <w:rFonts w:cs="Arial"/>
            <w:bCs/>
            <w:sz w:val="18"/>
          </w:rPr>
          <w:id w:val="-41647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Pr="008867DE">
        <w:rPr>
          <w:rFonts w:eastAsia="Arial Unicode MS" w:cs="Arial"/>
          <w:sz w:val="18"/>
        </w:rPr>
        <w:t>ja</w:t>
      </w:r>
      <w:r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17423169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="00B514EE">
        <w:rPr>
          <w:rFonts w:eastAsia="Arial Unicode MS" w:cs="Arial"/>
          <w:sz w:val="18"/>
        </w:rPr>
        <w:t>nein</w:t>
      </w:r>
      <w:r w:rsidR="00B514EE"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8339913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nicht vorhanden</w:t>
      </w:r>
    </w:p>
    <w:p w14:paraId="1ADED1E9" w14:textId="77777777" w:rsidR="002322D9" w:rsidRDefault="00000000" w:rsidP="00144B02">
      <w:pPr>
        <w:spacing w:line="360" w:lineRule="auto"/>
        <w:ind w:left="3600"/>
        <w:rPr>
          <w:sz w:val="18"/>
        </w:rPr>
      </w:pPr>
      <w:sdt>
        <w:sdtPr>
          <w:rPr>
            <w:rFonts w:cs="Arial"/>
            <w:bCs/>
            <w:sz w:val="18"/>
          </w:rPr>
          <w:id w:val="10399369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14EE"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B514EE" w:rsidRPr="008867DE">
        <w:rPr>
          <w:rFonts w:cs="Arial"/>
          <w:b/>
          <w:sz w:val="18"/>
        </w:rPr>
        <w:t xml:space="preserve"> </w:t>
      </w:r>
      <w:r w:rsidR="00B514EE">
        <w:rPr>
          <w:rFonts w:eastAsia="Arial Unicode MS" w:cs="Arial"/>
          <w:sz w:val="18"/>
        </w:rPr>
        <w:t>nicht geprüft</w:t>
      </w:r>
    </w:p>
    <w:p w14:paraId="7127A904" w14:textId="77777777" w:rsidR="002322D9" w:rsidRDefault="002322D9" w:rsidP="00F51B49">
      <w:pPr>
        <w:rPr>
          <w:sz w:val="18"/>
        </w:rPr>
      </w:pPr>
    </w:p>
    <w:p w14:paraId="198BE256" w14:textId="77777777" w:rsidR="002322D9" w:rsidRPr="002322D9" w:rsidRDefault="002322D9" w:rsidP="002322D9">
      <w:pPr>
        <w:rPr>
          <w:sz w:val="18"/>
        </w:rPr>
      </w:pPr>
    </w:p>
    <w:p w14:paraId="2676B5AA" w14:textId="77777777" w:rsidR="002322D9" w:rsidRPr="002322D9" w:rsidRDefault="002322D9" w:rsidP="00144B02">
      <w:pPr>
        <w:pStyle w:val="Listenabsatz"/>
        <w:numPr>
          <w:ilvl w:val="0"/>
          <w:numId w:val="36"/>
        </w:numPr>
        <w:spacing w:line="360" w:lineRule="auto"/>
        <w:ind w:left="357" w:hanging="357"/>
        <w:rPr>
          <w:sz w:val="18"/>
        </w:rPr>
      </w:pPr>
      <w:r w:rsidRPr="00B514EE">
        <w:rPr>
          <w:b/>
          <w:sz w:val="20"/>
        </w:rPr>
        <w:t>Besteht Farbenfehlsichtigkeit?</w:t>
      </w:r>
      <w:r>
        <w:rPr>
          <w:sz w:val="18"/>
        </w:rPr>
        <w:tab/>
      </w:r>
      <w:sdt>
        <w:sdtPr>
          <w:rPr>
            <w:rFonts w:cs="Arial"/>
            <w:bCs/>
            <w:sz w:val="18"/>
          </w:rPr>
          <w:id w:val="-13285092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Pr="008867DE">
        <w:rPr>
          <w:rFonts w:eastAsia="Arial Unicode MS" w:cs="Arial"/>
          <w:sz w:val="18"/>
        </w:rPr>
        <w:t>ja</w:t>
      </w:r>
      <w:r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617142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="00B514EE">
        <w:rPr>
          <w:rFonts w:eastAsia="Arial Unicode MS" w:cs="Arial"/>
          <w:sz w:val="18"/>
        </w:rPr>
        <w:t>nein</w:t>
      </w:r>
      <w:r w:rsidR="00B514EE"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15063969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nicht geprüft</w:t>
      </w:r>
    </w:p>
    <w:p w14:paraId="33240BFB" w14:textId="77777777" w:rsidR="002322D9" w:rsidRDefault="002322D9" w:rsidP="00144B02">
      <w:pPr>
        <w:spacing w:line="360" w:lineRule="auto"/>
        <w:ind w:firstLine="357"/>
        <w:rPr>
          <w:sz w:val="18"/>
        </w:rPr>
      </w:pPr>
      <w:r>
        <w:rPr>
          <w:sz w:val="18"/>
        </w:rPr>
        <w:t>Wenn ja, in welcher Ausprägung?</w:t>
      </w:r>
    </w:p>
    <w:p w14:paraId="08EC7221" w14:textId="77777777" w:rsidR="002322D9" w:rsidRDefault="00145CBE" w:rsidP="002322D9">
      <w:pPr>
        <w:rPr>
          <w:sz w:val="18"/>
        </w:rPr>
      </w:pPr>
      <w:r w:rsidRPr="00145CBE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45CBE">
        <w:rPr>
          <w:noProof/>
        </w:rPr>
        <w:instrText xml:space="preserve"> FORMTEXT </w:instrText>
      </w:r>
      <w:r w:rsidRPr="00145CBE">
        <w:rPr>
          <w:noProof/>
        </w:rPr>
      </w:r>
      <w:r w:rsidRPr="00145CBE">
        <w:rPr>
          <w:noProof/>
        </w:rPr>
        <w:fldChar w:fldCharType="separate"/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t> </w:t>
      </w:r>
      <w:r w:rsidRPr="00145CBE">
        <w:rPr>
          <w:noProof/>
        </w:rPr>
        <w:fldChar w:fldCharType="end"/>
      </w:r>
    </w:p>
    <w:p w14:paraId="71E31C93" w14:textId="77777777" w:rsidR="002322D9" w:rsidRDefault="002322D9" w:rsidP="002322D9">
      <w:pPr>
        <w:rPr>
          <w:sz w:val="18"/>
        </w:rPr>
      </w:pPr>
    </w:p>
    <w:p w14:paraId="30CC2346" w14:textId="77777777" w:rsidR="002322D9" w:rsidRPr="00B662DC" w:rsidRDefault="002322D9" w:rsidP="00B662DC">
      <w:pPr>
        <w:pStyle w:val="Listenabsatz"/>
        <w:numPr>
          <w:ilvl w:val="0"/>
          <w:numId w:val="36"/>
        </w:numPr>
        <w:spacing w:line="360" w:lineRule="auto"/>
        <w:ind w:left="357" w:hanging="357"/>
        <w:rPr>
          <w:b/>
          <w:sz w:val="20"/>
        </w:rPr>
      </w:pPr>
      <w:r w:rsidRPr="00B662DC">
        <w:rPr>
          <w:b/>
          <w:sz w:val="20"/>
        </w:rPr>
        <w:t>Sind augenärztliche Kontrollen notwendig?</w:t>
      </w:r>
    </w:p>
    <w:p w14:paraId="2271EF40" w14:textId="77777777" w:rsidR="002322D9" w:rsidRDefault="002322D9" w:rsidP="00B662DC">
      <w:pPr>
        <w:spacing w:line="360" w:lineRule="auto"/>
        <w:ind w:left="357"/>
        <w:rPr>
          <w:sz w:val="18"/>
        </w:rPr>
      </w:pPr>
      <w:r>
        <w:rPr>
          <w:sz w:val="18"/>
        </w:rPr>
        <w:t>Wenn ja, wie oft?</w:t>
      </w:r>
      <w:r>
        <w:rPr>
          <w:sz w:val="18"/>
        </w:rPr>
        <w:tab/>
      </w:r>
      <w:r w:rsidR="00145CBE" w:rsidRPr="00145CBE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45CBE" w:rsidRPr="00145CBE">
        <w:rPr>
          <w:noProof/>
        </w:rPr>
        <w:instrText xml:space="preserve"> FORMTEXT </w:instrText>
      </w:r>
      <w:r w:rsidR="00145CBE" w:rsidRPr="00145CBE">
        <w:rPr>
          <w:noProof/>
        </w:rPr>
      </w:r>
      <w:r w:rsidR="00145CBE" w:rsidRPr="00145CBE">
        <w:rPr>
          <w:noProof/>
        </w:rPr>
        <w:fldChar w:fldCharType="separate"/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fldChar w:fldCharType="end"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Wann war die letzte Kontrolle?</w:t>
      </w:r>
      <w:r w:rsidR="00145CBE">
        <w:rPr>
          <w:sz w:val="18"/>
        </w:rPr>
        <w:t xml:space="preserve"> </w:t>
      </w:r>
      <w:r w:rsidR="00145CBE" w:rsidRPr="00145CBE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45CBE" w:rsidRPr="00145CBE">
        <w:rPr>
          <w:noProof/>
        </w:rPr>
        <w:instrText xml:space="preserve"> FORMTEXT </w:instrText>
      </w:r>
      <w:r w:rsidR="00145CBE" w:rsidRPr="00145CBE">
        <w:rPr>
          <w:noProof/>
        </w:rPr>
      </w:r>
      <w:r w:rsidR="00145CBE" w:rsidRPr="00145CBE">
        <w:rPr>
          <w:noProof/>
        </w:rPr>
        <w:fldChar w:fldCharType="separate"/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t> </w:t>
      </w:r>
      <w:r w:rsidR="00145CBE" w:rsidRPr="00145CBE">
        <w:rPr>
          <w:noProof/>
        </w:rPr>
        <w:fldChar w:fldCharType="end"/>
      </w:r>
    </w:p>
    <w:p w14:paraId="07F43448" w14:textId="77777777" w:rsidR="002322D9" w:rsidRDefault="002322D9" w:rsidP="002322D9">
      <w:pPr>
        <w:rPr>
          <w:sz w:val="18"/>
        </w:rPr>
      </w:pPr>
    </w:p>
    <w:p w14:paraId="3E867351" w14:textId="77777777" w:rsidR="002322D9" w:rsidRPr="00144B02" w:rsidRDefault="002322D9" w:rsidP="00144B02">
      <w:pPr>
        <w:pStyle w:val="Listenabsatz"/>
        <w:numPr>
          <w:ilvl w:val="0"/>
          <w:numId w:val="36"/>
        </w:numPr>
        <w:spacing w:line="360" w:lineRule="auto"/>
        <w:ind w:left="357" w:hanging="357"/>
        <w:rPr>
          <w:b/>
          <w:sz w:val="20"/>
        </w:rPr>
      </w:pPr>
      <w:r w:rsidRPr="00144B02">
        <w:rPr>
          <w:b/>
          <w:sz w:val="20"/>
        </w:rPr>
        <w:t>Kann eine Besserung, bzw. Veränderung erzielt werden?</w:t>
      </w:r>
    </w:p>
    <w:p w14:paraId="4702B701" w14:textId="77777777" w:rsidR="002322D9" w:rsidRPr="00144B02" w:rsidRDefault="002322D9" w:rsidP="00144B02">
      <w:pPr>
        <w:pStyle w:val="Listenabsatz"/>
        <w:numPr>
          <w:ilvl w:val="0"/>
          <w:numId w:val="43"/>
        </w:numPr>
        <w:spacing w:line="360" w:lineRule="auto"/>
        <w:rPr>
          <w:sz w:val="18"/>
        </w:rPr>
      </w:pPr>
      <w:r w:rsidRPr="00144B02">
        <w:rPr>
          <w:sz w:val="18"/>
        </w:rPr>
        <w:t>Durch ärztliche Behandlung?</w:t>
      </w:r>
      <w:r w:rsidR="00C02882" w:rsidRPr="00144B02">
        <w:rPr>
          <w:sz w:val="18"/>
        </w:rPr>
        <w:tab/>
      </w:r>
      <w:sdt>
        <w:sdtPr>
          <w:rPr>
            <w:rFonts w:cs="Arial"/>
            <w:bCs/>
            <w:sz w:val="18"/>
          </w:rPr>
          <w:id w:val="15997569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2882" w:rsidRPr="00144B02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</w:p>
    <w:p w14:paraId="4E336D44" w14:textId="77777777" w:rsidR="00C02882" w:rsidRPr="00144B02" w:rsidRDefault="00C02882" w:rsidP="00144B02">
      <w:pPr>
        <w:pStyle w:val="Listenabsatz"/>
        <w:numPr>
          <w:ilvl w:val="0"/>
          <w:numId w:val="43"/>
        </w:numPr>
        <w:spacing w:line="360" w:lineRule="auto"/>
        <w:rPr>
          <w:sz w:val="18"/>
        </w:rPr>
      </w:pPr>
      <w:r w:rsidRPr="00144B02">
        <w:rPr>
          <w:rFonts w:cs="Arial"/>
          <w:sz w:val="18"/>
        </w:rPr>
        <w:t>Durch chirurgische Eingriffe?</w:t>
      </w:r>
      <w:r w:rsidRPr="00144B02">
        <w:rPr>
          <w:rFonts w:cs="Arial"/>
          <w:sz w:val="18"/>
        </w:rPr>
        <w:tab/>
      </w:r>
      <w:sdt>
        <w:sdtPr>
          <w:rPr>
            <w:rFonts w:cs="Arial"/>
            <w:bCs/>
            <w:sz w:val="18"/>
          </w:rPr>
          <w:id w:val="-1498406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44B02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144B02">
        <w:rPr>
          <w:rFonts w:cs="Arial"/>
          <w:sz w:val="18"/>
        </w:rPr>
        <w:t xml:space="preserve"> </w:t>
      </w:r>
    </w:p>
    <w:p w14:paraId="25F3A39E" w14:textId="77777777" w:rsidR="00C02882" w:rsidRPr="00144B02" w:rsidRDefault="00C02882" w:rsidP="00144B02">
      <w:pPr>
        <w:pStyle w:val="Listenabsatz"/>
        <w:numPr>
          <w:ilvl w:val="0"/>
          <w:numId w:val="43"/>
        </w:numPr>
        <w:spacing w:line="360" w:lineRule="auto"/>
        <w:rPr>
          <w:sz w:val="18"/>
        </w:rPr>
      </w:pPr>
      <w:r w:rsidRPr="00144B02">
        <w:rPr>
          <w:rFonts w:cs="Arial"/>
          <w:sz w:val="18"/>
        </w:rPr>
        <w:t>Durch Tragen einer Brille?</w:t>
      </w:r>
      <w:r w:rsidR="00144B02">
        <w:rPr>
          <w:rFonts w:cs="Arial"/>
          <w:sz w:val="18"/>
        </w:rPr>
        <w:tab/>
      </w:r>
      <w:r w:rsidRPr="00144B02">
        <w:rPr>
          <w:sz w:val="18"/>
        </w:rPr>
        <w:tab/>
      </w:r>
      <w:sdt>
        <w:sdtPr>
          <w:rPr>
            <w:rFonts w:cs="Arial"/>
            <w:bCs/>
            <w:sz w:val="18"/>
          </w:rPr>
          <w:id w:val="17506146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44B02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144B02">
        <w:rPr>
          <w:rFonts w:cs="Arial"/>
          <w:sz w:val="18"/>
        </w:rPr>
        <w:t xml:space="preserve"> </w:t>
      </w:r>
      <w:r w:rsidRPr="00144B02">
        <w:rPr>
          <w:rFonts w:eastAsia="Arial Unicode MS" w:cs="Arial"/>
          <w:sz w:val="18"/>
        </w:rPr>
        <w:tab/>
        <w:t>durch Tragen von Kontaktlinsen?</w:t>
      </w:r>
      <w:r w:rsidRPr="00144B02"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-1586750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44B02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144B02">
        <w:rPr>
          <w:rFonts w:cs="Arial"/>
          <w:sz w:val="18"/>
        </w:rPr>
        <w:t xml:space="preserve"> </w:t>
      </w:r>
    </w:p>
    <w:p w14:paraId="0ED8BD0B" w14:textId="77777777" w:rsidR="00C02882" w:rsidRPr="00144B02" w:rsidRDefault="00EE47B4" w:rsidP="00144B02">
      <w:pPr>
        <w:pStyle w:val="Listenabsatz"/>
        <w:numPr>
          <w:ilvl w:val="0"/>
          <w:numId w:val="43"/>
        </w:numPr>
        <w:spacing w:line="360" w:lineRule="auto"/>
        <w:rPr>
          <w:sz w:val="18"/>
        </w:rPr>
      </w:pPr>
      <w:r>
        <w:rPr>
          <w:rFonts w:cs="Arial"/>
          <w:sz w:val="18"/>
        </w:rPr>
        <w:t>Durch Orthoptik</w:t>
      </w:r>
      <w:r w:rsidR="00C02882" w:rsidRPr="00144B02">
        <w:rPr>
          <w:rFonts w:cs="Arial"/>
          <w:sz w:val="18"/>
        </w:rPr>
        <w:t>?</w:t>
      </w:r>
      <w:r w:rsidR="00144B02">
        <w:rPr>
          <w:rFonts w:cs="Arial"/>
          <w:sz w:val="18"/>
        </w:rPr>
        <w:tab/>
      </w:r>
      <w:r>
        <w:rPr>
          <w:rFonts w:cs="Arial"/>
          <w:sz w:val="18"/>
        </w:rPr>
        <w:tab/>
      </w:r>
      <w:r w:rsidR="00C02882" w:rsidRPr="00144B02">
        <w:rPr>
          <w:sz w:val="18"/>
        </w:rPr>
        <w:tab/>
      </w:r>
      <w:sdt>
        <w:sdtPr>
          <w:rPr>
            <w:rFonts w:cs="Arial"/>
            <w:bCs/>
            <w:sz w:val="18"/>
          </w:rPr>
          <w:id w:val="16512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2882" w:rsidRPr="00144B02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</w:p>
    <w:p w14:paraId="2BD8FDE7" w14:textId="77777777" w:rsidR="00C02882" w:rsidRDefault="00C02882" w:rsidP="00C02882">
      <w:pPr>
        <w:rPr>
          <w:sz w:val="18"/>
        </w:rPr>
      </w:pPr>
    </w:p>
    <w:p w14:paraId="3E915585" w14:textId="77777777" w:rsidR="00C02882" w:rsidRPr="00144B02" w:rsidRDefault="00C02882" w:rsidP="00144B02">
      <w:pPr>
        <w:pStyle w:val="Listenabsatz"/>
        <w:numPr>
          <w:ilvl w:val="0"/>
          <w:numId w:val="36"/>
        </w:numPr>
        <w:spacing w:line="360" w:lineRule="auto"/>
        <w:ind w:left="357" w:hanging="357"/>
        <w:rPr>
          <w:b/>
          <w:sz w:val="20"/>
        </w:rPr>
      </w:pPr>
      <w:r w:rsidRPr="00144B02">
        <w:rPr>
          <w:b/>
          <w:sz w:val="20"/>
        </w:rPr>
        <w:t>Verlauf der Sehschädigung?</w:t>
      </w:r>
    </w:p>
    <w:p w14:paraId="688A978C" w14:textId="77777777" w:rsidR="00C02882" w:rsidRDefault="00000000" w:rsidP="00144B02">
      <w:pPr>
        <w:spacing w:line="360" w:lineRule="auto"/>
        <w:ind w:left="357"/>
        <w:rPr>
          <w:rFonts w:eastAsia="Arial Unicode MS" w:cs="Arial"/>
          <w:sz w:val="18"/>
        </w:rPr>
      </w:pPr>
      <w:sdt>
        <w:sdtPr>
          <w:rPr>
            <w:rFonts w:cs="Arial"/>
            <w:bCs/>
            <w:sz w:val="18"/>
          </w:rPr>
          <w:id w:val="-1947454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2882"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C02882" w:rsidRPr="008867DE">
        <w:rPr>
          <w:rFonts w:cs="Arial"/>
          <w:b/>
          <w:sz w:val="18"/>
        </w:rPr>
        <w:t xml:space="preserve"> </w:t>
      </w:r>
      <w:r w:rsidR="00C02882">
        <w:rPr>
          <w:rFonts w:eastAsia="Arial Unicode MS" w:cs="Arial"/>
          <w:sz w:val="18"/>
        </w:rPr>
        <w:t xml:space="preserve">Verbesserung? </w:t>
      </w:r>
      <w:r w:rsidR="00C02882" w:rsidRPr="00C02882">
        <w:rPr>
          <w:rFonts w:eastAsia="Arial Unicode MS" w:cs="Arial"/>
          <w:sz w:val="18"/>
        </w:rPr>
        <w:sym w:font="Wingdings" w:char="F0E0"/>
      </w:r>
      <w:r w:rsidR="00E14571">
        <w:rPr>
          <w:rFonts w:eastAsia="Arial Unicode MS" w:cs="Arial"/>
          <w:sz w:val="18"/>
        </w:rPr>
        <w:t xml:space="preserve"> </w:t>
      </w:r>
      <w:r w:rsidR="00F22CC0" w:rsidRPr="00E14571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22CC0" w:rsidRPr="00E14571">
        <w:rPr>
          <w:noProof/>
        </w:rPr>
        <w:instrText xml:space="preserve"> FORMTEXT </w:instrText>
      </w:r>
      <w:r w:rsidR="00F22CC0" w:rsidRPr="00E14571">
        <w:rPr>
          <w:noProof/>
        </w:rPr>
      </w:r>
      <w:r w:rsidR="00F22CC0" w:rsidRPr="00E14571">
        <w:rPr>
          <w:noProof/>
        </w:rPr>
        <w:fldChar w:fldCharType="separate"/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fldChar w:fldCharType="end"/>
      </w:r>
    </w:p>
    <w:p w14:paraId="27E4B399" w14:textId="77777777" w:rsidR="00C02882" w:rsidRDefault="00000000" w:rsidP="00144B02">
      <w:pPr>
        <w:spacing w:line="360" w:lineRule="auto"/>
        <w:ind w:left="357"/>
        <w:rPr>
          <w:rFonts w:eastAsia="Arial Unicode MS" w:cs="Arial"/>
          <w:sz w:val="18"/>
        </w:rPr>
      </w:pPr>
      <w:sdt>
        <w:sdtPr>
          <w:rPr>
            <w:rFonts w:cs="Arial"/>
            <w:bCs/>
            <w:sz w:val="18"/>
          </w:rPr>
          <w:id w:val="-20417342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2882"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C02882" w:rsidRPr="008867DE">
        <w:rPr>
          <w:rFonts w:cs="Arial"/>
          <w:b/>
          <w:sz w:val="18"/>
        </w:rPr>
        <w:t xml:space="preserve"> </w:t>
      </w:r>
      <w:r w:rsidR="00C02882">
        <w:rPr>
          <w:rFonts w:eastAsia="Arial Unicode MS" w:cs="Arial"/>
          <w:sz w:val="18"/>
        </w:rPr>
        <w:t xml:space="preserve">stabil? </w:t>
      </w:r>
      <w:r w:rsidR="00C02882" w:rsidRPr="00C02882">
        <w:rPr>
          <w:rFonts w:eastAsia="Arial Unicode MS" w:cs="Arial"/>
          <w:sz w:val="18"/>
        </w:rPr>
        <w:sym w:font="Wingdings" w:char="F0E0"/>
      </w:r>
      <w:r w:rsidR="00E14571">
        <w:rPr>
          <w:rFonts w:eastAsia="Arial Unicode MS" w:cs="Arial"/>
          <w:sz w:val="18"/>
        </w:rPr>
        <w:t xml:space="preserve"> </w:t>
      </w:r>
      <w:r w:rsidR="00F22CC0" w:rsidRPr="00E14571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22CC0" w:rsidRPr="00E14571">
        <w:rPr>
          <w:noProof/>
        </w:rPr>
        <w:instrText xml:space="preserve"> FORMTEXT </w:instrText>
      </w:r>
      <w:r w:rsidR="00F22CC0" w:rsidRPr="00E14571">
        <w:rPr>
          <w:noProof/>
        </w:rPr>
      </w:r>
      <w:r w:rsidR="00F22CC0" w:rsidRPr="00E14571">
        <w:rPr>
          <w:noProof/>
        </w:rPr>
        <w:fldChar w:fldCharType="separate"/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fldChar w:fldCharType="end"/>
      </w:r>
    </w:p>
    <w:p w14:paraId="0BCAB0FA" w14:textId="77777777" w:rsidR="00C02882" w:rsidRDefault="00000000" w:rsidP="00144B02">
      <w:pPr>
        <w:spacing w:line="360" w:lineRule="auto"/>
        <w:ind w:left="357"/>
        <w:rPr>
          <w:rFonts w:eastAsia="Arial Unicode MS" w:cs="Arial"/>
          <w:sz w:val="18"/>
        </w:rPr>
      </w:pPr>
      <w:sdt>
        <w:sdtPr>
          <w:rPr>
            <w:rFonts w:cs="Arial"/>
            <w:bCs/>
            <w:sz w:val="18"/>
          </w:rPr>
          <w:id w:val="-16099536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2882"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C02882" w:rsidRPr="008867DE">
        <w:rPr>
          <w:rFonts w:cs="Arial"/>
          <w:b/>
          <w:sz w:val="18"/>
        </w:rPr>
        <w:t xml:space="preserve"> </w:t>
      </w:r>
      <w:r w:rsidR="00C02882">
        <w:rPr>
          <w:rFonts w:eastAsia="Arial Unicode MS" w:cs="Arial"/>
          <w:sz w:val="18"/>
        </w:rPr>
        <w:t xml:space="preserve">Verschlechterung? </w:t>
      </w:r>
      <w:r w:rsidR="00C02882" w:rsidRPr="00C02882">
        <w:rPr>
          <w:rFonts w:eastAsia="Arial Unicode MS" w:cs="Arial"/>
          <w:sz w:val="18"/>
        </w:rPr>
        <w:sym w:font="Wingdings" w:char="F0E0"/>
      </w:r>
      <w:r w:rsidR="00E14571">
        <w:rPr>
          <w:rFonts w:eastAsia="Arial Unicode MS" w:cs="Arial"/>
          <w:sz w:val="18"/>
        </w:rPr>
        <w:t xml:space="preserve"> </w:t>
      </w:r>
      <w:r w:rsidR="00F22CC0" w:rsidRPr="00E14571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22CC0" w:rsidRPr="00E14571">
        <w:rPr>
          <w:noProof/>
        </w:rPr>
        <w:instrText xml:space="preserve"> FORMTEXT </w:instrText>
      </w:r>
      <w:r w:rsidR="00F22CC0" w:rsidRPr="00E14571">
        <w:rPr>
          <w:noProof/>
        </w:rPr>
      </w:r>
      <w:r w:rsidR="00F22CC0" w:rsidRPr="00E14571">
        <w:rPr>
          <w:noProof/>
        </w:rPr>
        <w:fldChar w:fldCharType="separate"/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t> </w:t>
      </w:r>
      <w:r w:rsidR="00F22CC0" w:rsidRPr="00E14571">
        <w:rPr>
          <w:noProof/>
        </w:rPr>
        <w:fldChar w:fldCharType="end"/>
      </w:r>
    </w:p>
    <w:p w14:paraId="79F429BA" w14:textId="77777777" w:rsidR="00C02882" w:rsidRDefault="00316A60" w:rsidP="00144B02">
      <w:pPr>
        <w:spacing w:line="360" w:lineRule="auto"/>
        <w:ind w:left="357"/>
        <w:rPr>
          <w:rFonts w:eastAsia="Arial Unicode MS" w:cs="Arial"/>
          <w:sz w:val="18"/>
        </w:rPr>
      </w:pPr>
      <w:r>
        <w:rPr>
          <w:rFonts w:eastAsia="Arial Unicode MS" w:cs="Arial"/>
          <w:sz w:val="18"/>
        </w:rPr>
        <w:t>Beschrieb</w:t>
      </w:r>
      <w:r w:rsidR="00C02882">
        <w:rPr>
          <w:rFonts w:eastAsia="Arial Unicode MS" w:cs="Arial"/>
          <w:sz w:val="18"/>
        </w:rPr>
        <w:t>:</w:t>
      </w:r>
      <w:r w:rsidR="00145CBE">
        <w:rPr>
          <w:rFonts w:eastAsia="Arial Unicode MS" w:cs="Arial"/>
          <w:sz w:val="18"/>
        </w:rPr>
        <w:t xml:space="preserve"> </w:t>
      </w:r>
      <w:r w:rsidR="00145CBE" w:rsidRPr="00E14571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45CBE" w:rsidRPr="00E14571">
        <w:rPr>
          <w:noProof/>
        </w:rPr>
        <w:instrText xml:space="preserve"> FORMTEXT </w:instrText>
      </w:r>
      <w:r w:rsidR="00145CBE" w:rsidRPr="00E14571">
        <w:rPr>
          <w:noProof/>
        </w:rPr>
      </w:r>
      <w:r w:rsidR="00145CBE" w:rsidRPr="00E14571">
        <w:rPr>
          <w:noProof/>
        </w:rPr>
        <w:fldChar w:fldCharType="separate"/>
      </w:r>
      <w:r w:rsidR="00145CBE" w:rsidRPr="00E14571">
        <w:rPr>
          <w:noProof/>
        </w:rPr>
        <w:t> </w:t>
      </w:r>
      <w:r w:rsidR="00145CBE" w:rsidRPr="00E14571">
        <w:rPr>
          <w:noProof/>
        </w:rPr>
        <w:t> </w:t>
      </w:r>
      <w:r w:rsidR="00145CBE" w:rsidRPr="00E14571">
        <w:rPr>
          <w:noProof/>
        </w:rPr>
        <w:t> </w:t>
      </w:r>
      <w:r w:rsidR="00145CBE" w:rsidRPr="00E14571">
        <w:rPr>
          <w:noProof/>
        </w:rPr>
        <w:t> </w:t>
      </w:r>
      <w:r w:rsidR="00145CBE" w:rsidRPr="00E14571">
        <w:rPr>
          <w:noProof/>
        </w:rPr>
        <w:t> </w:t>
      </w:r>
      <w:r w:rsidR="00145CBE" w:rsidRPr="00E14571">
        <w:rPr>
          <w:noProof/>
        </w:rPr>
        <w:fldChar w:fldCharType="end"/>
      </w:r>
    </w:p>
    <w:p w14:paraId="26F1CCA4" w14:textId="77777777" w:rsidR="00C02882" w:rsidRDefault="00C02882" w:rsidP="00C02882">
      <w:pPr>
        <w:rPr>
          <w:rFonts w:eastAsia="Arial Unicode MS" w:cs="Arial"/>
          <w:sz w:val="18"/>
        </w:rPr>
      </w:pPr>
    </w:p>
    <w:p w14:paraId="25448406" w14:textId="77777777" w:rsidR="003F6300" w:rsidRPr="00144B02" w:rsidRDefault="003F6300" w:rsidP="00C02882">
      <w:pPr>
        <w:pStyle w:val="Listenabsatz"/>
        <w:numPr>
          <w:ilvl w:val="0"/>
          <w:numId w:val="36"/>
        </w:numPr>
        <w:ind w:left="357" w:hanging="357"/>
        <w:rPr>
          <w:b/>
          <w:sz w:val="20"/>
        </w:rPr>
      </w:pPr>
      <w:r w:rsidRPr="00144B02">
        <w:rPr>
          <w:b/>
          <w:sz w:val="20"/>
        </w:rPr>
        <w:t>Sonstiges</w:t>
      </w:r>
    </w:p>
    <w:p w14:paraId="5089A8DB" w14:textId="77777777" w:rsidR="00C02882" w:rsidRPr="003F6300" w:rsidRDefault="00C02882" w:rsidP="00316A60">
      <w:pPr>
        <w:pStyle w:val="Listenabsatz"/>
        <w:numPr>
          <w:ilvl w:val="0"/>
          <w:numId w:val="44"/>
        </w:numPr>
        <w:spacing w:line="360" w:lineRule="auto"/>
        <w:rPr>
          <w:sz w:val="18"/>
        </w:rPr>
      </w:pPr>
      <w:r w:rsidRPr="003F6300">
        <w:rPr>
          <w:sz w:val="18"/>
        </w:rPr>
        <w:t xml:space="preserve">Gibt es Tätigkeiten, die vermieden werden </w:t>
      </w:r>
      <w:r w:rsidR="003F6300" w:rsidRPr="003F6300">
        <w:rPr>
          <w:sz w:val="18"/>
        </w:rPr>
        <w:t>sollten</w:t>
      </w:r>
      <w:r w:rsidRPr="003F6300">
        <w:rPr>
          <w:sz w:val="18"/>
        </w:rPr>
        <w:t>?</w:t>
      </w:r>
      <w:r w:rsidR="003F6300" w:rsidRPr="003F6300">
        <w:rPr>
          <w:sz w:val="18"/>
        </w:rPr>
        <w:tab/>
      </w:r>
      <w:sdt>
        <w:sdtPr>
          <w:rPr>
            <w:rFonts w:ascii="MS Gothic" w:eastAsia="MS Gothic" w:hAnsi="MS Gothic" w:cs="Arial"/>
            <w:bCs/>
            <w:sz w:val="18"/>
          </w:rPr>
          <w:id w:val="-1775779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6300" w:rsidRPr="003F6300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3F6300" w:rsidRPr="003F6300">
        <w:rPr>
          <w:rFonts w:cs="Arial"/>
          <w:b/>
          <w:sz w:val="18"/>
        </w:rPr>
        <w:t xml:space="preserve"> </w:t>
      </w:r>
      <w:r w:rsidR="003F6300" w:rsidRPr="003F6300">
        <w:rPr>
          <w:rFonts w:eastAsia="Arial Unicode MS" w:cs="Arial"/>
          <w:sz w:val="18"/>
        </w:rPr>
        <w:t>nein</w:t>
      </w:r>
      <w:r w:rsidR="003F6300" w:rsidRPr="003F6300">
        <w:rPr>
          <w:rFonts w:eastAsia="Arial Unicode MS" w:cs="Arial"/>
          <w:sz w:val="18"/>
        </w:rPr>
        <w:tab/>
      </w:r>
      <w:r w:rsidR="003F6300" w:rsidRPr="003F6300">
        <w:rPr>
          <w:rFonts w:eastAsia="Arial Unicode MS" w:cs="Arial"/>
          <w:sz w:val="18"/>
        </w:rPr>
        <w:tab/>
      </w:r>
      <w:sdt>
        <w:sdtPr>
          <w:rPr>
            <w:rFonts w:ascii="MS Gothic" w:eastAsia="MS Gothic" w:hAnsi="MS Gothic" w:cs="Arial"/>
            <w:bCs/>
            <w:sz w:val="18"/>
          </w:rPr>
          <w:id w:val="19552874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6300" w:rsidRPr="003F6300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="003F6300" w:rsidRPr="003F6300">
        <w:rPr>
          <w:rFonts w:cs="Arial"/>
          <w:b/>
          <w:sz w:val="18"/>
        </w:rPr>
        <w:t xml:space="preserve"> </w:t>
      </w:r>
      <w:r w:rsidR="003F6300" w:rsidRPr="003F6300">
        <w:rPr>
          <w:rFonts w:eastAsia="Arial Unicode MS" w:cs="Arial"/>
          <w:sz w:val="18"/>
        </w:rPr>
        <w:t>ja</w:t>
      </w:r>
    </w:p>
    <w:p w14:paraId="4C1FA8C2" w14:textId="77777777" w:rsidR="00145CBE" w:rsidRDefault="003F6300" w:rsidP="00316A60">
      <w:pPr>
        <w:spacing w:line="360" w:lineRule="auto"/>
        <w:ind w:left="357" w:firstLine="363"/>
        <w:rPr>
          <w:sz w:val="18"/>
        </w:rPr>
      </w:pPr>
      <w:r>
        <w:rPr>
          <w:sz w:val="18"/>
        </w:rPr>
        <w:t>Wenn ja, welche:</w:t>
      </w:r>
      <w:r w:rsidR="00145CBE">
        <w:rPr>
          <w:sz w:val="18"/>
        </w:rPr>
        <w:t xml:space="preserve"> </w:t>
      </w:r>
    </w:p>
    <w:p w14:paraId="7599F416" w14:textId="77777777" w:rsidR="003F6300" w:rsidRPr="0025408A" w:rsidRDefault="00145CBE" w:rsidP="00316A60">
      <w:pPr>
        <w:spacing w:line="360" w:lineRule="auto"/>
        <w:ind w:left="357" w:firstLine="363"/>
        <w:rPr>
          <w:sz w:val="18"/>
        </w:rPr>
      </w:pPr>
      <w:r w:rsidRPr="0025408A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5408A">
        <w:rPr>
          <w:noProof/>
        </w:rPr>
        <w:instrText xml:space="preserve"> FORMTEXT </w:instrText>
      </w:r>
      <w:r w:rsidRPr="0025408A">
        <w:rPr>
          <w:noProof/>
        </w:rPr>
      </w:r>
      <w:r w:rsidRPr="0025408A">
        <w:rPr>
          <w:noProof/>
        </w:rPr>
        <w:fldChar w:fldCharType="separate"/>
      </w:r>
      <w:r w:rsidRPr="0025408A">
        <w:rPr>
          <w:noProof/>
        </w:rPr>
        <w:t> </w:t>
      </w:r>
      <w:r w:rsidRPr="0025408A">
        <w:rPr>
          <w:noProof/>
        </w:rPr>
        <w:t> </w:t>
      </w:r>
      <w:r w:rsidRPr="0025408A">
        <w:rPr>
          <w:noProof/>
        </w:rPr>
        <w:t> </w:t>
      </w:r>
      <w:r w:rsidRPr="0025408A">
        <w:rPr>
          <w:noProof/>
        </w:rPr>
        <w:t> </w:t>
      </w:r>
      <w:r w:rsidRPr="0025408A">
        <w:rPr>
          <w:noProof/>
        </w:rPr>
        <w:t> </w:t>
      </w:r>
      <w:r w:rsidRPr="0025408A">
        <w:rPr>
          <w:noProof/>
        </w:rPr>
        <w:fldChar w:fldCharType="end"/>
      </w:r>
    </w:p>
    <w:p w14:paraId="2E35F97D" w14:textId="77777777" w:rsidR="003F6300" w:rsidRPr="003F6300" w:rsidRDefault="003F6300" w:rsidP="003F6300">
      <w:pPr>
        <w:pStyle w:val="Listenabsatz"/>
        <w:numPr>
          <w:ilvl w:val="0"/>
          <w:numId w:val="44"/>
        </w:numPr>
        <w:rPr>
          <w:sz w:val="18"/>
        </w:rPr>
      </w:pPr>
      <w:r>
        <w:rPr>
          <w:sz w:val="18"/>
        </w:rPr>
        <w:t>Tragen einer Schutzbrille?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sdt>
        <w:sdtPr>
          <w:rPr>
            <w:rFonts w:cs="Arial"/>
            <w:bCs/>
            <w:sz w:val="18"/>
          </w:rPr>
          <w:id w:val="-14935690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Pr="008867DE">
        <w:rPr>
          <w:rFonts w:eastAsia="Arial Unicode MS" w:cs="Arial"/>
          <w:sz w:val="18"/>
        </w:rPr>
        <w:t>ja</w:t>
      </w:r>
      <w:r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2616580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nein</w:t>
      </w:r>
    </w:p>
    <w:p w14:paraId="67B0EFDF" w14:textId="77777777" w:rsidR="003F6300" w:rsidRDefault="003F6300" w:rsidP="003F6300">
      <w:pPr>
        <w:rPr>
          <w:sz w:val="18"/>
        </w:rPr>
      </w:pPr>
    </w:p>
    <w:p w14:paraId="09EF3873" w14:textId="77777777" w:rsidR="003F6300" w:rsidRPr="003F6300" w:rsidRDefault="003F6300" w:rsidP="003F6300">
      <w:pPr>
        <w:pStyle w:val="Listenabsatz"/>
        <w:numPr>
          <w:ilvl w:val="0"/>
          <w:numId w:val="44"/>
        </w:numPr>
        <w:rPr>
          <w:sz w:val="18"/>
        </w:rPr>
      </w:pPr>
      <w:r>
        <w:rPr>
          <w:sz w:val="18"/>
        </w:rPr>
        <w:t>Verkehrsteilnahme (Velo, Mofa)?</w:t>
      </w:r>
      <w:r>
        <w:rPr>
          <w:sz w:val="18"/>
        </w:rPr>
        <w:tab/>
      </w:r>
      <w:r>
        <w:rPr>
          <w:sz w:val="18"/>
        </w:rPr>
        <w:tab/>
      </w:r>
      <w:sdt>
        <w:sdtPr>
          <w:rPr>
            <w:rFonts w:cs="Arial"/>
            <w:bCs/>
            <w:sz w:val="18"/>
          </w:rPr>
          <w:id w:val="733290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 w:rsidRPr="008867DE">
        <w:rPr>
          <w:rFonts w:eastAsia="Arial Unicode MS" w:cs="Arial"/>
          <w:sz w:val="18"/>
        </w:rPr>
        <w:t>ja</w:t>
      </w:r>
      <w:r>
        <w:rPr>
          <w:rFonts w:eastAsia="Arial Unicode MS" w:cs="Arial"/>
          <w:sz w:val="18"/>
        </w:rPr>
        <w:tab/>
      </w:r>
      <w:r>
        <w:rPr>
          <w:rFonts w:eastAsia="Arial Unicode MS" w:cs="Arial"/>
          <w:sz w:val="18"/>
        </w:rPr>
        <w:tab/>
      </w:r>
      <w:sdt>
        <w:sdtPr>
          <w:rPr>
            <w:rFonts w:cs="Arial"/>
            <w:bCs/>
            <w:sz w:val="18"/>
          </w:rPr>
          <w:id w:val="646262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867DE">
            <w:rPr>
              <w:rFonts w:ascii="MS Gothic" w:eastAsia="MS Gothic" w:hAnsi="MS Gothic" w:cs="Arial" w:hint="eastAsia"/>
              <w:bCs/>
              <w:sz w:val="18"/>
            </w:rPr>
            <w:t>☐</w:t>
          </w:r>
        </w:sdtContent>
      </w:sdt>
      <w:r w:rsidRPr="008867DE">
        <w:rPr>
          <w:rFonts w:cs="Arial"/>
          <w:b/>
          <w:sz w:val="18"/>
        </w:rPr>
        <w:t xml:space="preserve"> </w:t>
      </w:r>
      <w:r>
        <w:rPr>
          <w:rFonts w:eastAsia="Arial Unicode MS" w:cs="Arial"/>
          <w:sz w:val="18"/>
        </w:rPr>
        <w:t>nein</w:t>
      </w:r>
    </w:p>
    <w:p w14:paraId="39553F9C" w14:textId="77777777" w:rsidR="003F6300" w:rsidRDefault="003F6300" w:rsidP="003F6300">
      <w:pPr>
        <w:rPr>
          <w:sz w:val="18"/>
        </w:rPr>
      </w:pPr>
    </w:p>
    <w:p w14:paraId="1676277B" w14:textId="77777777" w:rsidR="003F6300" w:rsidRDefault="003F6300" w:rsidP="003F6300">
      <w:pPr>
        <w:pStyle w:val="Listenabsatz"/>
        <w:numPr>
          <w:ilvl w:val="0"/>
          <w:numId w:val="36"/>
        </w:numPr>
        <w:ind w:left="357" w:hanging="357"/>
        <w:rPr>
          <w:sz w:val="18"/>
        </w:rPr>
      </w:pPr>
      <w:r>
        <w:rPr>
          <w:sz w:val="18"/>
        </w:rPr>
        <w:t>Weitere Bemerkungen</w:t>
      </w:r>
    </w:p>
    <w:p w14:paraId="4DD54B10" w14:textId="77777777" w:rsidR="001E0D35" w:rsidRDefault="00145CBE" w:rsidP="0025408A">
      <w:pPr>
        <w:spacing w:line="360" w:lineRule="auto"/>
        <w:ind w:left="357" w:firstLine="363"/>
        <w:rPr>
          <w:sz w:val="18"/>
        </w:rPr>
      </w:pPr>
      <w:r w:rsidRPr="0025408A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5408A">
        <w:rPr>
          <w:noProof/>
        </w:rPr>
        <w:instrText xml:space="preserve"> FORMTEXT </w:instrText>
      </w:r>
      <w:r w:rsidRPr="0025408A">
        <w:rPr>
          <w:noProof/>
        </w:rPr>
      </w:r>
      <w:r w:rsidRPr="0025408A">
        <w:rPr>
          <w:noProof/>
        </w:rPr>
        <w:fldChar w:fldCharType="separate"/>
      </w:r>
      <w:r w:rsidRPr="0025408A">
        <w:rPr>
          <w:noProof/>
        </w:rPr>
        <w:t> </w:t>
      </w:r>
      <w:r w:rsidRPr="0025408A">
        <w:rPr>
          <w:noProof/>
        </w:rPr>
        <w:t> </w:t>
      </w:r>
      <w:r w:rsidRPr="0025408A">
        <w:rPr>
          <w:noProof/>
        </w:rPr>
        <w:t> </w:t>
      </w:r>
      <w:r w:rsidRPr="0025408A">
        <w:rPr>
          <w:noProof/>
        </w:rPr>
        <w:t> </w:t>
      </w:r>
      <w:r w:rsidRPr="0025408A">
        <w:rPr>
          <w:noProof/>
        </w:rPr>
        <w:t> </w:t>
      </w:r>
      <w:r w:rsidRPr="0025408A">
        <w:rPr>
          <w:noProof/>
        </w:rPr>
        <w:fldChar w:fldCharType="end"/>
      </w:r>
    </w:p>
    <w:p w14:paraId="0AAD7331" w14:textId="77777777" w:rsidR="001E0D35" w:rsidRDefault="001E0D35" w:rsidP="001E0D35">
      <w:pPr>
        <w:rPr>
          <w:sz w:val="18"/>
        </w:rPr>
      </w:pPr>
    </w:p>
    <w:p w14:paraId="3B28D221" w14:textId="77777777" w:rsidR="003F6300" w:rsidRDefault="003F6300" w:rsidP="003F6300">
      <w:pPr>
        <w:rPr>
          <w:sz w:val="18"/>
        </w:rPr>
      </w:pPr>
    </w:p>
    <w:p w14:paraId="2811FFBA" w14:textId="77777777" w:rsidR="003F6300" w:rsidRPr="004D25AD" w:rsidRDefault="003F6300" w:rsidP="003F6300">
      <w:pPr>
        <w:rPr>
          <w:b/>
          <w:sz w:val="18"/>
        </w:rPr>
      </w:pPr>
      <w:r w:rsidRPr="004D25AD">
        <w:rPr>
          <w:b/>
          <w:sz w:val="18"/>
        </w:rPr>
        <w:t>Datum:</w:t>
      </w:r>
      <w:r w:rsidR="00145CBE">
        <w:rPr>
          <w:b/>
          <w:sz w:val="18"/>
        </w:rPr>
        <w:t xml:space="preserve"> </w:t>
      </w:r>
      <w:r w:rsidR="00145CBE" w:rsidRPr="0025408A">
        <w:rPr>
          <w:noProof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45CBE" w:rsidRPr="0025408A">
        <w:rPr>
          <w:noProof/>
        </w:rPr>
        <w:instrText xml:space="preserve"> FORMTEXT </w:instrText>
      </w:r>
      <w:r w:rsidR="00145CBE" w:rsidRPr="0025408A">
        <w:rPr>
          <w:noProof/>
        </w:rPr>
      </w:r>
      <w:r w:rsidR="00145CBE" w:rsidRPr="0025408A">
        <w:rPr>
          <w:noProof/>
        </w:rPr>
        <w:fldChar w:fldCharType="separate"/>
      </w:r>
      <w:r w:rsidR="00145CBE" w:rsidRPr="0025408A">
        <w:rPr>
          <w:noProof/>
        </w:rPr>
        <w:t> </w:t>
      </w:r>
      <w:r w:rsidR="00145CBE" w:rsidRPr="0025408A">
        <w:rPr>
          <w:noProof/>
        </w:rPr>
        <w:t> </w:t>
      </w:r>
      <w:r w:rsidR="00145CBE" w:rsidRPr="0025408A">
        <w:rPr>
          <w:noProof/>
        </w:rPr>
        <w:t> </w:t>
      </w:r>
      <w:r w:rsidR="00145CBE" w:rsidRPr="0025408A">
        <w:rPr>
          <w:noProof/>
        </w:rPr>
        <w:t> </w:t>
      </w:r>
      <w:r w:rsidR="00145CBE" w:rsidRPr="0025408A">
        <w:rPr>
          <w:noProof/>
        </w:rPr>
        <w:t> </w:t>
      </w:r>
      <w:r w:rsidR="00145CBE" w:rsidRPr="0025408A">
        <w:rPr>
          <w:noProof/>
        </w:rPr>
        <w:fldChar w:fldCharType="end"/>
      </w:r>
    </w:p>
    <w:p w14:paraId="558C3DD6" w14:textId="77777777" w:rsidR="003F6300" w:rsidRDefault="003F6300" w:rsidP="003F6300">
      <w:pPr>
        <w:rPr>
          <w:sz w:val="1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3F6300" w14:paraId="16F07DE4" w14:textId="77777777" w:rsidTr="003F6300">
        <w:tc>
          <w:tcPr>
            <w:tcW w:w="4530" w:type="dxa"/>
          </w:tcPr>
          <w:p w14:paraId="002D2E96" w14:textId="77777777" w:rsidR="003F6300" w:rsidRPr="004D25AD" w:rsidRDefault="003F6300" w:rsidP="003F6300">
            <w:pPr>
              <w:rPr>
                <w:b/>
                <w:sz w:val="18"/>
              </w:rPr>
            </w:pPr>
            <w:r w:rsidRPr="004D25AD">
              <w:rPr>
                <w:b/>
                <w:sz w:val="18"/>
              </w:rPr>
              <w:t>Augenärztliches Zeugnis ausgestellt von:</w:t>
            </w:r>
          </w:p>
          <w:p w14:paraId="6060DCEC" w14:textId="77777777" w:rsidR="003F6300" w:rsidRDefault="003F6300" w:rsidP="003F6300">
            <w:pPr>
              <w:rPr>
                <w:sz w:val="14"/>
              </w:rPr>
            </w:pPr>
            <w:r w:rsidRPr="003F6300">
              <w:rPr>
                <w:sz w:val="14"/>
              </w:rPr>
              <w:sym w:font="Wingdings" w:char="F0E0"/>
            </w:r>
            <w:r w:rsidRPr="003F6300">
              <w:rPr>
                <w:sz w:val="14"/>
              </w:rPr>
              <w:t xml:space="preserve"> Stempel</w:t>
            </w:r>
          </w:p>
          <w:p w14:paraId="7F083EEC" w14:textId="77777777" w:rsidR="003F6300" w:rsidRDefault="003F6300" w:rsidP="003F6300">
            <w:pPr>
              <w:rPr>
                <w:sz w:val="14"/>
              </w:rPr>
            </w:pPr>
          </w:p>
          <w:p w14:paraId="7A62CF41" w14:textId="77777777" w:rsidR="003F6300" w:rsidRDefault="003F6300" w:rsidP="003F6300">
            <w:pPr>
              <w:rPr>
                <w:sz w:val="14"/>
              </w:rPr>
            </w:pPr>
          </w:p>
          <w:p w14:paraId="3BB5E3A1" w14:textId="77777777" w:rsidR="003F6300" w:rsidRDefault="003F6300" w:rsidP="003F6300">
            <w:pPr>
              <w:rPr>
                <w:sz w:val="14"/>
              </w:rPr>
            </w:pPr>
          </w:p>
          <w:p w14:paraId="4BEA6A6F" w14:textId="77777777" w:rsidR="003F6300" w:rsidRPr="003F6300" w:rsidRDefault="003F6300" w:rsidP="003F6300">
            <w:pPr>
              <w:rPr>
                <w:sz w:val="18"/>
              </w:rPr>
            </w:pPr>
          </w:p>
        </w:tc>
        <w:tc>
          <w:tcPr>
            <w:tcW w:w="4531" w:type="dxa"/>
          </w:tcPr>
          <w:p w14:paraId="7B020115" w14:textId="77777777" w:rsidR="003F6300" w:rsidRPr="004D25AD" w:rsidRDefault="003F6300" w:rsidP="003F6300">
            <w:pPr>
              <w:rPr>
                <w:b/>
                <w:sz w:val="18"/>
              </w:rPr>
            </w:pPr>
            <w:r w:rsidRPr="004D25AD">
              <w:rPr>
                <w:b/>
                <w:sz w:val="18"/>
              </w:rPr>
              <w:t>Unterschrift:</w:t>
            </w:r>
          </w:p>
        </w:tc>
      </w:tr>
    </w:tbl>
    <w:p w14:paraId="231A3FAA" w14:textId="77777777" w:rsidR="003F6300" w:rsidRPr="003F6300" w:rsidRDefault="003F6300" w:rsidP="003F6300">
      <w:pPr>
        <w:rPr>
          <w:sz w:val="18"/>
        </w:rPr>
      </w:pPr>
    </w:p>
    <w:p w14:paraId="41091A33" w14:textId="77777777" w:rsidR="003F6300" w:rsidRPr="004D25AD" w:rsidRDefault="003F6300" w:rsidP="003F6300">
      <w:pPr>
        <w:rPr>
          <w:b/>
          <w:i/>
          <w:sz w:val="18"/>
        </w:rPr>
      </w:pPr>
      <w:r w:rsidRPr="004D25AD">
        <w:rPr>
          <w:b/>
          <w:i/>
          <w:sz w:val="18"/>
        </w:rPr>
        <w:t>Bitte senden oder mailen Sie das Formular an die untenstehende Adresse</w:t>
      </w:r>
    </w:p>
    <w:p w14:paraId="153EEE45" w14:textId="77777777" w:rsidR="00316A60" w:rsidRDefault="003F6300" w:rsidP="003F6300">
      <w:pPr>
        <w:rPr>
          <w:sz w:val="18"/>
        </w:rPr>
      </w:pPr>
      <w:r>
        <w:rPr>
          <w:sz w:val="18"/>
        </w:rPr>
        <w:t>Thomas Imhof, Visiopädagogischer Dienst, Maihofstrasse 95c, 6006 Luzern</w:t>
      </w:r>
      <w:r w:rsidR="00316A60">
        <w:rPr>
          <w:sz w:val="18"/>
        </w:rPr>
        <w:t xml:space="preserve"> /</w:t>
      </w:r>
    </w:p>
    <w:p w14:paraId="2A479B71" w14:textId="452CA12D" w:rsidR="003F6300" w:rsidRDefault="00316A60" w:rsidP="003F6300">
      <w:pPr>
        <w:rPr>
          <w:sz w:val="18"/>
        </w:rPr>
      </w:pPr>
      <w:r>
        <w:rPr>
          <w:sz w:val="18"/>
        </w:rPr>
        <w:t>Mail: thomas.imhof@lu.ch</w:t>
      </w:r>
    </w:p>
    <w:sectPr w:rsidR="003F6300" w:rsidSect="00022E20">
      <w:headerReference w:type="default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8" w:right="1134" w:bottom="1134" w:left="1701" w:header="567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2D3F0" w14:textId="77777777" w:rsidR="00195509" w:rsidRPr="00022E20" w:rsidRDefault="00195509">
      <w:r w:rsidRPr="00022E20">
        <w:separator/>
      </w:r>
    </w:p>
  </w:endnote>
  <w:endnote w:type="continuationSeparator" w:id="0">
    <w:p w14:paraId="1A79DABE" w14:textId="77777777" w:rsidR="00195509" w:rsidRPr="00022E20" w:rsidRDefault="00195509">
      <w:r w:rsidRPr="00022E2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6177"/>
      <w:gridCol w:w="2951"/>
    </w:tblGrid>
    <w:tr w:rsidR="00591D78" w:rsidRPr="00022E20" w14:paraId="7097225D" w14:textId="77777777" w:rsidTr="005D0B28">
      <w:tc>
        <w:tcPr>
          <w:tcW w:w="6177" w:type="dxa"/>
          <w:vAlign w:val="center"/>
        </w:tcPr>
        <w:p w14:paraId="7ACF16D8" w14:textId="77777777" w:rsidR="00000000" w:rsidRPr="00022E20" w:rsidRDefault="00DD2B78" w:rsidP="00C22A5F">
          <w:pPr>
            <w:pStyle w:val="Fusszeile"/>
          </w:pPr>
          <w:r w:rsidRPr="00022E20">
            <w:fldChar w:fldCharType="begin"/>
          </w:r>
          <w:r w:rsidRPr="00022E20">
            <w:rPr>
              <w:lang w:eastAsia="de-DE"/>
            </w:rPr>
            <w:instrText xml:space="preserve"> IF </w:instrText>
          </w:r>
          <w:r w:rsidRPr="00022E20">
            <w:fldChar w:fldCharType="begin"/>
          </w:r>
          <w:r w:rsidRPr="00022E20">
            <w:rPr>
              <w:lang w:eastAsia="de-DE"/>
            </w:rPr>
            <w:instrText xml:space="preserve"> DOCPROPERTY "CMIdata.G_Signatur"\*CHARFORMAT </w:instrText>
          </w:r>
          <w:r w:rsidRPr="00022E20">
            <w:fldChar w:fldCharType="end"/>
          </w:r>
          <w:r w:rsidRPr="00022E20">
            <w:rPr>
              <w:lang w:eastAsia="de-DE"/>
            </w:rPr>
            <w:instrText xml:space="preserve"> = "" "</w:instrText>
          </w:r>
          <w:r w:rsidRPr="00022E20">
            <w:fldChar w:fldCharType="begin"/>
          </w:r>
          <w:r w:rsidRPr="00022E20">
            <w:rPr>
              <w:lang w:eastAsia="de-DE"/>
            </w:rPr>
            <w:instrText xml:space="preserve"> IF </w:instrText>
          </w:r>
          <w:r w:rsidRPr="00022E20">
            <w:fldChar w:fldCharType="begin"/>
          </w:r>
          <w:r w:rsidRPr="00022E20">
            <w:rPr>
              <w:lang w:eastAsia="de-DE"/>
            </w:rPr>
            <w:instrText xml:space="preserve"> DOCPROPERTY "CMIdata.G_Laufnummer"\*CHARFORMAT </w:instrText>
          </w:r>
          <w:r w:rsidRPr="00022E20">
            <w:fldChar w:fldCharType="end"/>
          </w:r>
          <w:r w:rsidRPr="00022E20">
            <w:rPr>
              <w:lang w:eastAsia="de-DE"/>
            </w:rPr>
            <w:instrText xml:space="preserve"> = "" "" "</w:instrText>
          </w:r>
          <w:r w:rsidRPr="00022E20">
            <w:fldChar w:fldCharType="begin"/>
          </w:r>
          <w:r w:rsidRPr="00022E20">
            <w:rPr>
              <w:lang w:eastAsia="de-DE"/>
            </w:rPr>
            <w:instrText xml:space="preserve"> DOCPROPERTY "CMIdata.G_Laufnummer"\*CHARFORMAT </w:instrText>
          </w:r>
          <w:r w:rsidRPr="00022E20">
            <w:fldChar w:fldCharType="separate"/>
          </w:r>
          <w:r w:rsidRPr="00022E20">
            <w:rPr>
              <w:lang w:eastAsia="de-DE"/>
            </w:rPr>
            <w:instrText>CMIdata.G_Laufnummer</w:instrText>
          </w:r>
          <w:r w:rsidRPr="00022E20">
            <w:fldChar w:fldCharType="end"/>
          </w:r>
          <w:r w:rsidRPr="00022E20">
            <w:rPr>
              <w:lang w:eastAsia="de-DE"/>
            </w:rPr>
            <w:instrText xml:space="preserve"> / </w:instrText>
          </w:r>
          <w:r w:rsidRPr="00022E20">
            <w:fldChar w:fldCharType="begin"/>
          </w:r>
          <w:r w:rsidRPr="00022E20">
            <w:rPr>
              <w:lang w:eastAsia="de-DE"/>
            </w:rPr>
            <w:instrText xml:space="preserve"> DOCPROPERTY "CMIdata.Dok_Titel"\*CHARFORMAT </w:instrText>
          </w:r>
          <w:r w:rsidRPr="00022E20">
            <w:fldChar w:fldCharType="separate"/>
          </w:r>
          <w:r w:rsidRPr="00022E20">
            <w:rPr>
              <w:lang w:eastAsia="de-DE"/>
            </w:rPr>
            <w:instrText>CMIdata.Dok_Titel</w:instrText>
          </w:r>
          <w:r w:rsidRPr="00022E20">
            <w:fldChar w:fldCharType="end"/>
          </w:r>
          <w:r w:rsidRPr="00022E20">
            <w:rPr>
              <w:lang w:eastAsia="de-DE"/>
            </w:rPr>
            <w:instrText xml:space="preserve">" \* MERGEFORMAT </w:instrText>
          </w:r>
          <w:r w:rsidRPr="00022E20">
            <w:fldChar w:fldCharType="end"/>
          </w:r>
          <w:r w:rsidRPr="00022E20">
            <w:rPr>
              <w:lang w:eastAsia="de-DE"/>
            </w:rPr>
            <w:instrText>" "</w:instrText>
          </w:r>
          <w:r w:rsidRPr="00022E20">
            <w:fldChar w:fldCharType="begin"/>
          </w:r>
          <w:r w:rsidRPr="00022E20">
            <w:rPr>
              <w:lang w:eastAsia="de-DE"/>
            </w:rPr>
            <w:instrText xml:space="preserve"> DOCPROPERTY "CMIdata.G_Signatur"\*CHARFORMAT </w:instrText>
          </w:r>
          <w:r w:rsidRPr="00022E20">
            <w:fldChar w:fldCharType="separate"/>
          </w:r>
          <w:r w:rsidRPr="00022E20">
            <w:rPr>
              <w:lang w:eastAsia="de-DE"/>
            </w:rPr>
            <w:instrText>CMIdata.G_Signatur</w:instrText>
          </w:r>
          <w:r w:rsidRPr="00022E20">
            <w:fldChar w:fldCharType="end"/>
          </w:r>
          <w:r w:rsidRPr="00022E20">
            <w:rPr>
              <w:lang w:eastAsia="de-DE"/>
            </w:rPr>
            <w:instrText xml:space="preserve"> / </w:instrText>
          </w:r>
          <w:r w:rsidRPr="00022E20">
            <w:fldChar w:fldCharType="begin"/>
          </w:r>
          <w:r w:rsidRPr="00022E20">
            <w:rPr>
              <w:lang w:eastAsia="de-DE"/>
            </w:rPr>
            <w:instrText xml:space="preserve"> DOCPROPERTY "CMIdata.Dok_Titel"\*CHARFORMAT </w:instrText>
          </w:r>
          <w:r w:rsidRPr="00022E20">
            <w:fldChar w:fldCharType="separate"/>
          </w:r>
          <w:r w:rsidRPr="00022E20">
            <w:rPr>
              <w:lang w:eastAsia="de-DE"/>
            </w:rPr>
            <w:instrText>CMIdata.Dok_Titel</w:instrText>
          </w:r>
          <w:r w:rsidRPr="00022E20">
            <w:fldChar w:fldCharType="end"/>
          </w:r>
          <w:r w:rsidRPr="00022E20">
            <w:rPr>
              <w:lang w:eastAsia="de-DE"/>
            </w:rPr>
            <w:instrText xml:space="preserve">" \* MERGEFORMAT </w:instrText>
          </w:r>
          <w:r w:rsidRPr="00022E20">
            <w:fldChar w:fldCharType="end"/>
          </w:r>
        </w:p>
      </w:tc>
      <w:tc>
        <w:tcPr>
          <w:tcW w:w="2951" w:type="dxa"/>
        </w:tcPr>
        <w:p w14:paraId="75AC5DCB" w14:textId="77777777" w:rsidR="00000000" w:rsidRPr="00022E20" w:rsidRDefault="00DD2B78" w:rsidP="00C22A5F">
          <w:pPr>
            <w:pStyle w:val="Fusszeile-Seite"/>
            <w:rPr>
              <w:lang w:eastAsia="de-DE"/>
            </w:rPr>
          </w:pP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IF 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NUMPAGES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noProof/>
              <w:lang w:eastAsia="de-DE"/>
            </w:rPr>
            <w:instrText>2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 &gt; "1" "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IF 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DOCPROPERTY "Doc.Page"\*CHARFORMAT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lang w:eastAsia="de-DE"/>
            </w:rPr>
            <w:instrText>Seite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 = "" "Seite" "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IF 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DOCPROPERTY "Doc.Page"\*CHARFORMAT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lang w:eastAsia="de-DE"/>
            </w:rPr>
            <w:instrText>Seite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 = "Doc.Page" "Seite" "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DOCPROPERTY "Doc.Page"\*CHARFORMAT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lang w:eastAsia="de-DE"/>
            </w:rPr>
            <w:instrText>Seite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"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noProof/>
              <w:lang w:eastAsia="de-DE"/>
            </w:rPr>
            <w:instrText>Seite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"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noProof/>
              <w:lang w:eastAsia="de-DE"/>
            </w:rPr>
            <w:instrText>Seite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 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PAGE </w:instrText>
          </w:r>
          <w:r w:rsidRPr="00022E20">
            <w:rPr>
              <w:lang w:eastAsia="de-DE"/>
            </w:rPr>
            <w:fldChar w:fldCharType="separate"/>
          </w:r>
          <w:r w:rsidR="00AD05F5">
            <w:rPr>
              <w:noProof/>
              <w:lang w:eastAsia="de-DE"/>
            </w:rPr>
            <w:instrText>1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 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IF 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DOCPROPERTY "Doc.of"\*CHARFORMAT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lang w:eastAsia="de-DE"/>
            </w:rPr>
            <w:instrText>von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 = "" "von" "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IF 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DOCPROPERTY "Doc.of"\*CHARFORMAT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lang w:eastAsia="de-DE"/>
            </w:rPr>
            <w:instrText>von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 = "Doc.of" "von" "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DOCPROPERTY "Doc.of"\*CHARFORMAT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lang w:eastAsia="de-DE"/>
            </w:rPr>
            <w:instrText>von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"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noProof/>
              <w:lang w:eastAsia="de-DE"/>
            </w:rPr>
            <w:instrText>von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" 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noProof/>
              <w:lang w:eastAsia="de-DE"/>
            </w:rPr>
            <w:instrText>von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 xml:space="preserve"> </w:instrText>
          </w:r>
          <w:r w:rsidRPr="00022E20">
            <w:rPr>
              <w:lang w:eastAsia="de-DE"/>
            </w:rPr>
            <w:fldChar w:fldCharType="begin"/>
          </w:r>
          <w:r w:rsidRPr="00022E20">
            <w:rPr>
              <w:lang w:eastAsia="de-DE"/>
            </w:rPr>
            <w:instrText xml:space="preserve"> NUMPAGES </w:instrText>
          </w:r>
          <w:r w:rsidRPr="00022E20">
            <w:rPr>
              <w:lang w:eastAsia="de-DE"/>
            </w:rPr>
            <w:fldChar w:fldCharType="separate"/>
          </w:r>
          <w:r w:rsidR="00AD05F5">
            <w:rPr>
              <w:noProof/>
              <w:lang w:eastAsia="de-DE"/>
            </w:rPr>
            <w:instrText>2</w:instrText>
          </w:r>
          <w:r w:rsidRPr="00022E20">
            <w:rPr>
              <w:lang w:eastAsia="de-DE"/>
            </w:rPr>
            <w:fldChar w:fldCharType="end"/>
          </w:r>
          <w:r w:rsidRPr="00022E20">
            <w:rPr>
              <w:lang w:eastAsia="de-DE"/>
            </w:rPr>
            <w:instrText>"" "</w:instrText>
          </w:r>
          <w:r w:rsidRPr="00022E20">
            <w:rPr>
              <w:lang w:eastAsia="de-DE"/>
            </w:rPr>
            <w:fldChar w:fldCharType="separate"/>
          </w:r>
          <w:r w:rsidR="006C374B">
            <w:rPr>
              <w:noProof/>
              <w:lang w:eastAsia="de-DE"/>
            </w:rPr>
            <w:t>Seite</w:t>
          </w:r>
          <w:r w:rsidR="006C374B" w:rsidRPr="00022E20">
            <w:rPr>
              <w:noProof/>
              <w:lang w:eastAsia="de-DE"/>
            </w:rPr>
            <w:t xml:space="preserve"> </w:t>
          </w:r>
          <w:r w:rsidR="006C374B">
            <w:rPr>
              <w:noProof/>
              <w:lang w:eastAsia="de-DE"/>
            </w:rPr>
            <w:t>1</w:t>
          </w:r>
          <w:r w:rsidR="006C374B" w:rsidRPr="00022E20">
            <w:rPr>
              <w:noProof/>
              <w:lang w:eastAsia="de-DE"/>
            </w:rPr>
            <w:t xml:space="preserve"> </w:t>
          </w:r>
          <w:r w:rsidR="006C374B">
            <w:rPr>
              <w:noProof/>
              <w:lang w:eastAsia="de-DE"/>
            </w:rPr>
            <w:t>von</w:t>
          </w:r>
          <w:r w:rsidR="006C374B" w:rsidRPr="00022E20">
            <w:rPr>
              <w:noProof/>
              <w:lang w:eastAsia="de-DE"/>
            </w:rPr>
            <w:t xml:space="preserve"> </w:t>
          </w:r>
          <w:r w:rsidR="006C374B">
            <w:rPr>
              <w:noProof/>
              <w:lang w:eastAsia="de-DE"/>
            </w:rPr>
            <w:t>2</w:t>
          </w:r>
          <w:r w:rsidRPr="00022E20">
            <w:rPr>
              <w:lang w:eastAsia="de-DE"/>
            </w:rPr>
            <w:fldChar w:fldCharType="end"/>
          </w:r>
        </w:p>
      </w:tc>
    </w:tr>
    <w:tr w:rsidR="00591D78" w:rsidRPr="00022E20" w14:paraId="6F23B3E5" w14:textId="77777777" w:rsidTr="005D0B28">
      <w:tc>
        <w:tcPr>
          <w:tcW w:w="6177" w:type="dxa"/>
          <w:vAlign w:val="center"/>
        </w:tcPr>
        <w:p w14:paraId="710E4018" w14:textId="77777777" w:rsidR="00000000" w:rsidRPr="00022E20" w:rsidRDefault="00000000" w:rsidP="003D3E87">
          <w:pPr>
            <w:pStyle w:val="Fusszeile-Pfad"/>
            <w:rPr>
              <w:color w:val="auto"/>
              <w:szCs w:val="12"/>
            </w:rPr>
          </w:pPr>
          <w:bookmarkStart w:id="0" w:name="FusszeileErsteSeite" w:colFirst="0" w:colLast="0"/>
        </w:p>
      </w:tc>
      <w:tc>
        <w:tcPr>
          <w:tcW w:w="2951" w:type="dxa"/>
        </w:tcPr>
        <w:p w14:paraId="4ABDD1BA" w14:textId="77777777" w:rsidR="00000000" w:rsidRPr="00022E20" w:rsidRDefault="00000000" w:rsidP="003D3E87">
          <w:pPr>
            <w:jc w:val="right"/>
            <w:rPr>
              <w:sz w:val="2"/>
              <w:szCs w:val="2"/>
              <w:lang w:eastAsia="de-DE"/>
            </w:rPr>
          </w:pPr>
        </w:p>
      </w:tc>
    </w:tr>
    <w:bookmarkEnd w:id="0"/>
  </w:tbl>
  <w:p w14:paraId="47B9448A" w14:textId="77777777" w:rsidR="00000000" w:rsidRPr="00022E20" w:rsidRDefault="00000000">
    <w:pPr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956FD" w14:textId="77777777" w:rsidR="00000000" w:rsidRDefault="00000000">
    <w:pPr>
      <w:rPr>
        <w:sz w:val="2"/>
      </w:rPr>
    </w:pPr>
  </w:p>
  <w:tbl>
    <w:tblPr>
      <w:tblW w:w="912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6177"/>
      <w:gridCol w:w="2951"/>
    </w:tblGrid>
    <w:tr w:rsidR="00591D78" w14:paraId="6764979A" w14:textId="77777777" w:rsidTr="005D0B28">
      <w:tc>
        <w:tcPr>
          <w:tcW w:w="6177" w:type="dxa"/>
          <w:vAlign w:val="center"/>
        </w:tcPr>
        <w:p w14:paraId="10DB1861" w14:textId="50FEB27A" w:rsidR="00000000" w:rsidRPr="007970F5" w:rsidRDefault="00DD2B78" w:rsidP="00C22A5F">
          <w:pPr>
            <w:pStyle w:val="Fusszeile"/>
            <w:rPr>
              <w:lang w:val="en-US"/>
            </w:rPr>
          </w:pPr>
          <w:r w:rsidRPr="00F82120">
            <w:fldChar w:fldCharType="begin"/>
          </w:r>
          <w:r w:rsidRPr="007970F5">
            <w:rPr>
              <w:lang w:val="en-US" w:eastAsia="de-DE"/>
            </w:rPr>
            <w:instrText xml:space="preserve"> IF </w:instrText>
          </w:r>
          <w:r w:rsidRPr="00F82120">
            <w:fldChar w:fldCharType="begin"/>
          </w:r>
          <w:r w:rsidRPr="007970F5">
            <w:rPr>
              <w:lang w:val="en-US" w:eastAsia="de-DE"/>
            </w:rPr>
            <w:instrText xml:space="preserve"> DOCPROPERTY "CMIdata.G_Signatur"\*CHARFORMAT </w:instrText>
          </w:r>
          <w:r w:rsidRPr="00F82120">
            <w:fldChar w:fldCharType="end"/>
          </w:r>
          <w:r w:rsidRPr="007970F5">
            <w:rPr>
              <w:lang w:val="en-US" w:eastAsia="de-DE"/>
            </w:rPr>
            <w:instrText xml:space="preserve"> = "" "</w:instrText>
          </w:r>
          <w:r w:rsidRPr="00F82120">
            <w:fldChar w:fldCharType="begin"/>
          </w:r>
          <w:r w:rsidRPr="007970F5">
            <w:rPr>
              <w:lang w:val="en-US" w:eastAsia="de-DE"/>
            </w:rPr>
            <w:instrText xml:space="preserve"> IF </w:instrText>
          </w:r>
          <w:r w:rsidRPr="00F82120">
            <w:fldChar w:fldCharType="begin"/>
          </w:r>
          <w:r w:rsidRPr="007970F5">
            <w:rPr>
              <w:lang w:val="en-US" w:eastAsia="de-DE"/>
            </w:rPr>
            <w:instrText xml:space="preserve"> DOCPROPERTY "CMIdata.G_Laufnummer"\*CHARFORMAT </w:instrText>
          </w:r>
          <w:r w:rsidRPr="00F82120">
            <w:fldChar w:fldCharType="end"/>
          </w:r>
          <w:r w:rsidRPr="007970F5">
            <w:rPr>
              <w:lang w:val="en-US" w:eastAsia="de-DE"/>
            </w:rPr>
            <w:instrText xml:space="preserve"> = "" "" "</w:instrText>
          </w:r>
          <w:r w:rsidRPr="00F82120">
            <w:fldChar w:fldCharType="begin"/>
          </w:r>
          <w:r w:rsidRPr="007970F5">
            <w:rPr>
              <w:lang w:val="en-US" w:eastAsia="de-DE"/>
            </w:rPr>
            <w:instrText xml:space="preserve"> DOCPROPERTY "CMIdata.G_Laufnummer"\*CHARFORMAT </w:instrText>
          </w:r>
          <w:r w:rsidRPr="00F82120">
            <w:fldChar w:fldCharType="separate"/>
          </w:r>
          <w:r w:rsidRPr="007970F5">
            <w:rPr>
              <w:lang w:val="en-US" w:eastAsia="de-DE"/>
            </w:rPr>
            <w:instrText>CMIdata.G_Laufnummer</w:instrText>
          </w:r>
          <w:r w:rsidRPr="00F82120">
            <w:fldChar w:fldCharType="end"/>
          </w:r>
          <w:r w:rsidRPr="007970F5">
            <w:rPr>
              <w:lang w:val="en-US" w:eastAsia="de-DE"/>
            </w:rPr>
            <w:instrText xml:space="preserve"> / </w:instrText>
          </w:r>
          <w:r w:rsidRPr="00F82120">
            <w:fldChar w:fldCharType="begin"/>
          </w:r>
          <w:r w:rsidRPr="007970F5">
            <w:rPr>
              <w:lang w:val="en-US" w:eastAsia="de-DE"/>
            </w:rPr>
            <w:instrText xml:space="preserve"> DOCPROPERTY "CMIdata.Dok_Titel"\*CHARFORMAT </w:instrText>
          </w:r>
          <w:r w:rsidRPr="00F82120">
            <w:fldChar w:fldCharType="separate"/>
          </w:r>
          <w:r w:rsidRPr="007970F5">
            <w:rPr>
              <w:lang w:val="en-US" w:eastAsia="de-DE"/>
            </w:rPr>
            <w:instrText>CMIdata.Dok_Titel</w:instrText>
          </w:r>
          <w:r w:rsidRPr="00F82120">
            <w:fldChar w:fldCharType="end"/>
          </w:r>
          <w:r w:rsidRPr="007970F5">
            <w:rPr>
              <w:lang w:val="en-US" w:eastAsia="de-DE"/>
            </w:rPr>
            <w:instrText xml:space="preserve">" \* MERGEFORMAT </w:instrText>
          </w:r>
          <w:r w:rsidRPr="00F82120">
            <w:fldChar w:fldCharType="end"/>
          </w:r>
          <w:r w:rsidRPr="007970F5">
            <w:rPr>
              <w:lang w:val="en-US" w:eastAsia="de-DE"/>
            </w:rPr>
            <w:instrText>" "</w:instrText>
          </w:r>
          <w:r w:rsidRPr="00F82120">
            <w:fldChar w:fldCharType="begin"/>
          </w:r>
          <w:r w:rsidRPr="007970F5">
            <w:rPr>
              <w:lang w:val="en-US" w:eastAsia="de-DE"/>
            </w:rPr>
            <w:instrText xml:space="preserve"> DOCPROPERTY "CMIdata.G_Signatur"\*CHARFORMAT </w:instrText>
          </w:r>
          <w:r w:rsidRPr="00F82120">
            <w:fldChar w:fldCharType="separate"/>
          </w:r>
          <w:r>
            <w:rPr>
              <w:lang w:val="en-US" w:eastAsia="de-DE"/>
            </w:rPr>
            <w:instrText>CMIdata.G_Signatur</w:instrText>
          </w:r>
          <w:r w:rsidRPr="00F82120">
            <w:fldChar w:fldCharType="end"/>
          </w:r>
          <w:r w:rsidRPr="007970F5">
            <w:rPr>
              <w:lang w:val="en-US" w:eastAsia="de-DE"/>
            </w:rPr>
            <w:instrText xml:space="preserve"> / </w:instrText>
          </w:r>
          <w:r w:rsidRPr="00F82120">
            <w:fldChar w:fldCharType="begin"/>
          </w:r>
          <w:r w:rsidRPr="007970F5">
            <w:rPr>
              <w:lang w:val="en-US" w:eastAsia="de-DE"/>
            </w:rPr>
            <w:instrText xml:space="preserve"> DOCPROPERTY "CMIdata.Dok_Titel"\*CHARFORMAT </w:instrText>
          </w:r>
          <w:r w:rsidRPr="00F82120">
            <w:fldChar w:fldCharType="separate"/>
          </w:r>
          <w:r>
            <w:rPr>
              <w:lang w:val="en-US" w:eastAsia="de-DE"/>
            </w:rPr>
            <w:instrText>CMIdata.Dok_Titel</w:instrText>
          </w:r>
          <w:r w:rsidRPr="00F82120">
            <w:fldChar w:fldCharType="end"/>
          </w:r>
          <w:r w:rsidRPr="007970F5">
            <w:rPr>
              <w:lang w:val="en-US" w:eastAsia="de-DE"/>
            </w:rPr>
            <w:instrText xml:space="preserve">" \* MERGEFORMAT </w:instrText>
          </w:r>
          <w:r w:rsidRPr="00F82120">
            <w:fldChar w:fldCharType="end"/>
          </w:r>
        </w:p>
      </w:tc>
      <w:tc>
        <w:tcPr>
          <w:tcW w:w="2951" w:type="dxa"/>
        </w:tcPr>
        <w:p w14:paraId="40430D5E" w14:textId="06F6EE5C" w:rsidR="00000000" w:rsidRPr="00F82120" w:rsidRDefault="00DD2B78" w:rsidP="00C22A5F">
          <w:pPr>
            <w:pStyle w:val="Fusszeile-Seite"/>
            <w:rPr>
              <w:lang w:eastAsia="de-DE"/>
            </w:rPr>
          </w:pPr>
          <w:r w:rsidRPr="00F82120">
            <w:rPr>
              <w:lang w:eastAsia="de-DE"/>
            </w:rPr>
            <w:fldChar w:fldCharType="begin"/>
          </w:r>
          <w:r w:rsidRPr="00F82120">
            <w:rPr>
              <w:lang w:eastAsia="de-DE"/>
            </w:rPr>
            <w:instrText xml:space="preserve"> DOCPROPERTY "Doc.Page"\*CHARFORMAT </w:instrText>
          </w:r>
          <w:r w:rsidRPr="00F82120">
            <w:rPr>
              <w:lang w:eastAsia="de-DE"/>
            </w:rPr>
            <w:fldChar w:fldCharType="separate"/>
          </w:r>
          <w:r w:rsidR="006C374B">
            <w:rPr>
              <w:lang w:eastAsia="de-DE"/>
            </w:rPr>
            <w:t>Seite</w:t>
          </w:r>
          <w:r w:rsidRPr="00F82120">
            <w:rPr>
              <w:lang w:eastAsia="de-DE"/>
            </w:rPr>
            <w:fldChar w:fldCharType="end"/>
          </w:r>
          <w:r w:rsidRPr="00F82120">
            <w:rPr>
              <w:lang w:eastAsia="de-DE"/>
            </w:rPr>
            <w:t xml:space="preserve"> </w:t>
          </w:r>
          <w:r w:rsidRPr="00F82120">
            <w:rPr>
              <w:lang w:eastAsia="de-DE"/>
            </w:rPr>
            <w:fldChar w:fldCharType="begin"/>
          </w:r>
          <w:r w:rsidRPr="00F82120">
            <w:rPr>
              <w:lang w:eastAsia="de-DE"/>
            </w:rPr>
            <w:instrText xml:space="preserve"> PAGE </w:instrText>
          </w:r>
          <w:r w:rsidRPr="00F82120">
            <w:rPr>
              <w:lang w:eastAsia="de-DE"/>
            </w:rPr>
            <w:fldChar w:fldCharType="separate"/>
          </w:r>
          <w:r w:rsidR="00AD05F5">
            <w:rPr>
              <w:noProof/>
              <w:lang w:eastAsia="de-DE"/>
            </w:rPr>
            <w:t>3</w:t>
          </w:r>
          <w:r w:rsidRPr="00F82120">
            <w:rPr>
              <w:lang w:eastAsia="de-DE"/>
            </w:rPr>
            <w:fldChar w:fldCharType="end"/>
          </w:r>
          <w:r w:rsidRPr="00F82120">
            <w:rPr>
              <w:lang w:eastAsia="de-DE"/>
            </w:rPr>
            <w:t xml:space="preserve"> </w:t>
          </w:r>
          <w:r w:rsidRPr="00F82120">
            <w:rPr>
              <w:lang w:eastAsia="de-DE"/>
            </w:rPr>
            <w:fldChar w:fldCharType="begin"/>
          </w:r>
          <w:r w:rsidRPr="00F82120">
            <w:rPr>
              <w:lang w:eastAsia="de-DE"/>
            </w:rPr>
            <w:instrText xml:space="preserve"> DOCPROPERTY "Doc.of"\*CHARFORMAT </w:instrText>
          </w:r>
          <w:r w:rsidRPr="00F82120">
            <w:rPr>
              <w:lang w:eastAsia="de-DE"/>
            </w:rPr>
            <w:fldChar w:fldCharType="separate"/>
          </w:r>
          <w:r w:rsidR="006C374B">
            <w:rPr>
              <w:lang w:eastAsia="de-DE"/>
            </w:rPr>
            <w:t>von</w:t>
          </w:r>
          <w:r w:rsidRPr="00F82120">
            <w:rPr>
              <w:lang w:eastAsia="de-DE"/>
            </w:rPr>
            <w:fldChar w:fldCharType="end"/>
          </w:r>
          <w:r w:rsidRPr="00F82120">
            <w:rPr>
              <w:lang w:eastAsia="de-DE"/>
            </w:rPr>
            <w:t xml:space="preserve"> </w:t>
          </w:r>
          <w:r w:rsidRPr="00F82120">
            <w:rPr>
              <w:lang w:eastAsia="de-DE"/>
            </w:rPr>
            <w:fldChar w:fldCharType="begin"/>
          </w:r>
          <w:r w:rsidRPr="00F82120">
            <w:rPr>
              <w:lang w:eastAsia="de-DE"/>
            </w:rPr>
            <w:instrText xml:space="preserve"> SECTIONPAGES  </w:instrText>
          </w:r>
          <w:r w:rsidRPr="00F82120">
            <w:rPr>
              <w:lang w:eastAsia="de-DE"/>
            </w:rPr>
            <w:fldChar w:fldCharType="separate"/>
          </w:r>
          <w:r w:rsidR="006C374B">
            <w:rPr>
              <w:noProof/>
              <w:lang w:eastAsia="de-DE"/>
            </w:rPr>
            <w:t>3</w:t>
          </w:r>
          <w:r w:rsidRPr="00F82120">
            <w:rPr>
              <w:lang w:eastAsia="de-DE"/>
            </w:rPr>
            <w:fldChar w:fldCharType="end"/>
          </w:r>
        </w:p>
      </w:tc>
    </w:tr>
    <w:tr w:rsidR="00591D78" w14:paraId="26888180" w14:textId="77777777" w:rsidTr="005D0B28">
      <w:tc>
        <w:tcPr>
          <w:tcW w:w="6177" w:type="dxa"/>
          <w:vAlign w:val="center"/>
        </w:tcPr>
        <w:p w14:paraId="1918E197" w14:textId="77777777" w:rsidR="00000000" w:rsidRPr="00B97F1C" w:rsidRDefault="00000000" w:rsidP="009500C4">
          <w:pPr>
            <w:pStyle w:val="Fusszeile-Pfad"/>
            <w:rPr>
              <w:lang w:eastAsia="de-DE"/>
            </w:rPr>
          </w:pPr>
          <w:bookmarkStart w:id="3" w:name="FusszeileFolgeseiten" w:colFirst="0" w:colLast="0"/>
        </w:p>
      </w:tc>
      <w:tc>
        <w:tcPr>
          <w:tcW w:w="2951" w:type="dxa"/>
        </w:tcPr>
        <w:p w14:paraId="6A930DE2" w14:textId="77777777" w:rsidR="00000000" w:rsidRPr="009500C4" w:rsidRDefault="00000000" w:rsidP="003D3E87">
          <w:pPr>
            <w:jc w:val="right"/>
            <w:rPr>
              <w:sz w:val="2"/>
              <w:szCs w:val="2"/>
              <w:lang w:eastAsia="de-DE"/>
            </w:rPr>
          </w:pPr>
        </w:p>
      </w:tc>
    </w:tr>
    <w:bookmarkEnd w:id="3"/>
  </w:tbl>
  <w:p w14:paraId="5DDCE2A4" w14:textId="77777777" w:rsidR="00000000" w:rsidRDefault="00000000">
    <w:pPr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F2BCF" w14:textId="77777777" w:rsidR="00000000" w:rsidRPr="003173DA" w:rsidRDefault="00DD2B78">
    <w:pPr>
      <w:rPr>
        <w:lang w:val="en-US"/>
      </w:rPr>
    </w:pPr>
    <w:r>
      <w:fldChar w:fldCharType="begin"/>
    </w:r>
    <w:r w:rsidRPr="003173DA">
      <w:rPr>
        <w:lang w:val="en-US"/>
      </w:rPr>
      <w:instrText xml:space="preserve"> if </w:instrText>
    </w:r>
    <w:r>
      <w:fldChar w:fldCharType="begin"/>
    </w:r>
    <w:r w:rsidRPr="003173DA">
      <w:rPr>
        <w:lang w:val="en-US"/>
      </w:rPr>
      <w:instrText xml:space="preserve"> DOCPROPERTY "Outputprofile.Internal.Draft"\*CHARFORMAT \&lt;OawJumpToField value=0/&gt;</w:instrText>
    </w:r>
    <w:r>
      <w:fldChar w:fldCharType="separate"/>
    </w:r>
    <w:r w:rsidR="006C374B">
      <w:rPr>
        <w:b/>
        <w:bCs/>
        <w:lang w:val="de-DE"/>
      </w:rPr>
      <w:instrText>Fehler! Unbekannter Name für Dokument-Eigenschaft.</w:instrText>
    </w:r>
    <w:r>
      <w:fldChar w:fldCharType="end"/>
    </w:r>
    <w:r w:rsidRPr="003173DA">
      <w:rPr>
        <w:lang w:val="en-US"/>
      </w:rPr>
      <w:instrText xml:space="preserve"> = "" "" "</w:instrText>
    </w:r>
    <w:r>
      <w:fldChar w:fldCharType="begin"/>
    </w:r>
    <w:r>
      <w:instrText xml:space="preserve"> DATE  \@ "dd.MM.yyyy, HH:mm:ss"  \* CHARFORMAT \&lt;OawJumpToField value=0/&gt;</w:instrText>
    </w:r>
    <w:r>
      <w:fldChar w:fldCharType="separate"/>
    </w:r>
    <w:r w:rsidR="006C374B">
      <w:rPr>
        <w:noProof/>
      </w:rPr>
      <w:instrText>08.06.2026, 14:49:46</w:instrText>
    </w:r>
    <w:r>
      <w:fldChar w:fldCharType="end"/>
    </w:r>
    <w:r w:rsidRPr="003173DA">
      <w:rPr>
        <w:lang w:val="en-US"/>
      </w:rPr>
      <w:instrText xml:space="preserve">, </w:instrText>
    </w:r>
    <w:r>
      <w:fldChar w:fldCharType="begin"/>
    </w:r>
    <w:r w:rsidRPr="003173DA">
      <w:rPr>
        <w:lang w:val="en-US"/>
      </w:rPr>
      <w:instrText xml:space="preserve"> FILENAME  \p  \* MERGEFORMAT </w:instrText>
    </w:r>
    <w:r>
      <w:fldChar w:fldCharType="separate"/>
    </w:r>
    <w:r w:rsidR="006C374B">
      <w:rPr>
        <w:noProof/>
        <w:lang w:val="en-US"/>
      </w:rPr>
      <w:instrText>Dokument1</w:instrText>
    </w:r>
    <w:r>
      <w:fldChar w:fldCharType="end"/>
    </w:r>
    <w:r w:rsidRPr="003173DA">
      <w:rPr>
        <w:lang w:val="en-US"/>
      </w:rPr>
      <w:instrText>" \&lt;OawJumpToField value=0/&gt;</w:instrText>
    </w:r>
    <w:r>
      <w:fldChar w:fldCharType="separate"/>
    </w:r>
    <w:r w:rsidR="006C374B">
      <w:rPr>
        <w:noProof/>
      </w:rPr>
      <w:t>08.06.2026, 14:49:46</w:t>
    </w:r>
    <w:r w:rsidR="006C374B" w:rsidRPr="003173DA">
      <w:rPr>
        <w:noProof/>
        <w:lang w:val="en-US"/>
      </w:rPr>
      <w:t xml:space="preserve">, </w:t>
    </w:r>
    <w:r w:rsidR="006C374B">
      <w:rPr>
        <w:noProof/>
        <w:lang w:val="en-US"/>
      </w:rPr>
      <w:t>Dokument1</w:t>
    </w:r>
    <w:r>
      <w:fldChar w:fldCharType="end"/>
    </w:r>
    <w:r>
      <w:fldChar w:fldCharType="begin"/>
    </w:r>
    <w:r w:rsidRPr="003173DA">
      <w:rPr>
        <w:lang w:val="en-US"/>
      </w:rPr>
      <w:instrText xml:space="preserve"> if </w:instrText>
    </w:r>
    <w:r>
      <w:fldChar w:fldCharType="begin"/>
    </w:r>
    <w:r w:rsidRPr="003173DA">
      <w:rPr>
        <w:lang w:val="en-US"/>
      </w:rPr>
      <w:instrText xml:space="preserve"> DOCPROPERTY "Outputprofile.Internal.Original"\*CHARFORMAT \&lt;OawJumpToField value=0/&gt;</w:instrText>
    </w:r>
    <w:r>
      <w:fldChar w:fldCharType="separate"/>
    </w:r>
    <w:r w:rsidR="006C374B">
      <w:rPr>
        <w:b/>
        <w:bCs/>
        <w:lang w:val="de-DE"/>
      </w:rPr>
      <w:instrText>Fehler! Unbekannter Name für Dokument-Eigenschaft.</w:instrText>
    </w:r>
    <w:r>
      <w:fldChar w:fldCharType="end"/>
    </w:r>
    <w:r w:rsidRPr="003173DA">
      <w:rPr>
        <w:lang w:val="en-US"/>
      </w:rPr>
      <w:instrText xml:space="preserve"> = "" "" "</w:instrText>
    </w:r>
    <w:r>
      <w:fldChar w:fldCharType="begin"/>
    </w:r>
    <w:r>
      <w:instrText xml:space="preserve"> DATE  \@ "dd.MM.yyyy"  \* CHARFORMAT \&lt;OawJumpToField value=0/&gt;</w:instrText>
    </w:r>
    <w:r>
      <w:fldChar w:fldCharType="separate"/>
    </w:r>
    <w:r w:rsidR="006C374B">
      <w:rPr>
        <w:noProof/>
      </w:rPr>
      <w:instrText>08.06.2026</w:instrText>
    </w:r>
    <w:r>
      <w:fldChar w:fldCharType="end"/>
    </w:r>
    <w:r w:rsidRPr="003173DA">
      <w:rPr>
        <w:lang w:val="en-US"/>
      </w:rPr>
      <w:instrText xml:space="preserve">, </w:instrText>
    </w:r>
    <w:r>
      <w:fldChar w:fldCharType="begin"/>
    </w:r>
    <w:r w:rsidRPr="003173DA">
      <w:rPr>
        <w:lang w:val="en-US"/>
      </w:rPr>
      <w:instrText xml:space="preserve"> FILENAME  \p  \* MERGEFORMAT </w:instrText>
    </w:r>
    <w:r>
      <w:fldChar w:fldCharType="separate"/>
    </w:r>
    <w:r w:rsidR="006C374B">
      <w:rPr>
        <w:noProof/>
        <w:lang w:val="en-US"/>
      </w:rPr>
      <w:instrText>Dokument1</w:instrText>
    </w:r>
    <w:r>
      <w:fldChar w:fldCharType="end"/>
    </w:r>
    <w:r w:rsidRPr="003173DA">
      <w:rPr>
        <w:lang w:val="en-US"/>
      </w:rPr>
      <w:instrText>" \&lt;OawJumpToField value=0/&gt;</w:instrText>
    </w:r>
    <w:r>
      <w:fldChar w:fldCharType="separate"/>
    </w:r>
    <w:r w:rsidR="006C374B">
      <w:rPr>
        <w:noProof/>
      </w:rPr>
      <w:t>08.06.2026</w:t>
    </w:r>
    <w:r w:rsidR="006C374B" w:rsidRPr="003173DA">
      <w:rPr>
        <w:noProof/>
        <w:lang w:val="en-US"/>
      </w:rPr>
      <w:t xml:space="preserve">, </w:t>
    </w:r>
    <w:r w:rsidR="006C374B">
      <w:rPr>
        <w:noProof/>
        <w:lang w:val="en-US"/>
      </w:rPr>
      <w:t>Dokument1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EE497" w14:textId="77777777" w:rsidR="00195509" w:rsidRPr="00022E20" w:rsidRDefault="00195509">
      <w:r w:rsidRPr="00022E20">
        <w:separator/>
      </w:r>
    </w:p>
  </w:footnote>
  <w:footnote w:type="continuationSeparator" w:id="0">
    <w:p w14:paraId="2DBCA5FD" w14:textId="77777777" w:rsidR="00195509" w:rsidRPr="00022E20" w:rsidRDefault="00195509">
      <w:r w:rsidRPr="00022E2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4C60E" w14:textId="77777777" w:rsidR="00000000" w:rsidRPr="00022E20" w:rsidRDefault="00022E20" w:rsidP="00022E20">
    <w:r w:rsidRPr="00022E20">
      <w:rPr>
        <w:noProof/>
      </w:rPr>
      <w:drawing>
        <wp:anchor distT="0" distB="0" distL="114300" distR="114300" simplePos="0" relativeHeight="251660288" behindDoc="1" locked="1" layoutInCell="1" allowOverlap="1" wp14:anchorId="770D5A65" wp14:editId="5651D71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259840"/>
          <wp:effectExtent l="0" t="0" r="0" b="0"/>
          <wp:wrapNone/>
          <wp:docPr id="3" name="7eb0bb3a-c43c-446f-a921-de0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2B78" w:rsidRPr="00022E20">
      <w:t> </w:t>
    </w:r>
  </w:p>
  <w:p w14:paraId="6FAED156" w14:textId="77777777" w:rsidR="00000000" w:rsidRPr="00022E20" w:rsidRDefault="00DD2B78" w:rsidP="003D3E87">
    <w:r w:rsidRPr="00022E20">
      <w:rPr>
        <w:noProof/>
      </w:rPr>
      <w:drawing>
        <wp:anchor distT="0" distB="0" distL="114300" distR="114300" simplePos="0" relativeHeight="251658240" behindDoc="1" locked="1" layoutInCell="1" hidden="1" allowOverlap="1" wp14:anchorId="1CB4831E" wp14:editId="5416C481">
          <wp:simplePos x="0" y="0"/>
          <wp:positionH relativeFrom="column">
            <wp:posOffset>-1962</wp:posOffset>
          </wp:positionH>
          <wp:positionV relativeFrom="paragraph">
            <wp:posOffset>-2085</wp:posOffset>
          </wp:positionV>
          <wp:extent cx="4048690" cy="1333686"/>
          <wp:effectExtent l="0" t="0" r="9525" b="0"/>
          <wp:wrapNone/>
          <wp:docPr id="1" name="dfcb3621-5d45-4e40-af11-2f4f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743345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22E20"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AA7E4" w14:textId="77777777" w:rsidR="00AD05F5" w:rsidRDefault="00AD05F5">
    <w:pPr>
      <w:pStyle w:val="Kopfzeile"/>
    </w:pPr>
    <w:r>
      <w:rPr>
        <w:noProof/>
      </w:rPr>
      <w:drawing>
        <wp:anchor distT="0" distB="0" distL="114300" distR="114300" simplePos="0" relativeHeight="251661312" behindDoc="0" locked="1" layoutInCell="1" allowOverlap="1" wp14:anchorId="087D61F5" wp14:editId="4D23A65B">
          <wp:simplePos x="0" y="0"/>
          <wp:positionH relativeFrom="page">
            <wp:posOffset>701675</wp:posOffset>
          </wp:positionH>
          <wp:positionV relativeFrom="page">
            <wp:posOffset>395605</wp:posOffset>
          </wp:positionV>
          <wp:extent cx="1215390" cy="369570"/>
          <wp:effectExtent l="0" t="0" r="381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5390" cy="369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FCBC7" w14:textId="77777777" w:rsidR="00000000" w:rsidRPr="0051144A" w:rsidRDefault="00000000" w:rsidP="003D3E87">
    <w:pPr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F51E" w14:textId="77777777" w:rsidR="00000000" w:rsidRDefault="00000000">
    <w:pPr>
      <w:spacing w:line="20" w:lineRule="exact"/>
      <w:rPr>
        <w:sz w:val="2"/>
        <w:szCs w:val="2"/>
      </w:rPr>
    </w:pPr>
  </w:p>
  <w:p w14:paraId="62A36713" w14:textId="77777777" w:rsidR="00000000" w:rsidRPr="00473DA5" w:rsidRDefault="00DD2B78">
    <w:pPr>
      <w:rPr>
        <w:color w:val="000000"/>
        <w:sz w:val="2"/>
        <w:szCs w:val="2"/>
      </w:rPr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1C05D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608BA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3C801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1AA32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C8884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B62F1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8654C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ACDA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E62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600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0B0C26"/>
    <w:multiLevelType w:val="hybridMultilevel"/>
    <w:tmpl w:val="8162FC4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E01603"/>
    <w:multiLevelType w:val="hybridMultilevel"/>
    <w:tmpl w:val="23ACC8BA"/>
    <w:lvl w:ilvl="0" w:tplc="04E2A27A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E479E5"/>
    <w:multiLevelType w:val="multilevel"/>
    <w:tmpl w:val="AB66D96E"/>
    <w:lvl w:ilvl="0">
      <w:start w:val="1"/>
      <w:numFmt w:val="bullet"/>
      <w:pStyle w:val="ListWithCheckboxes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"/>
      <w:lvlJc w:val="left"/>
      <w:pPr>
        <w:tabs>
          <w:tab w:val="num" w:pos="851"/>
        </w:tabs>
        <w:ind w:left="851" w:hanging="426"/>
      </w:pPr>
      <w:rPr>
        <w:rFonts w:ascii="Wingdings" w:hAnsi="Wingdings" w:hint="default"/>
      </w:rPr>
    </w:lvl>
    <w:lvl w:ilvl="2">
      <w:start w:val="1"/>
      <w:numFmt w:val="bullet"/>
      <w:lvlText w:val="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"/>
      <w:lvlJc w:val="left"/>
      <w:pPr>
        <w:tabs>
          <w:tab w:val="num" w:pos="1701"/>
        </w:tabs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"/>
      <w:lvlJc w:val="left"/>
      <w:pPr>
        <w:tabs>
          <w:tab w:val="num" w:pos="2126"/>
        </w:tabs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"/>
      <w:lvlJc w:val="left"/>
      <w:pPr>
        <w:tabs>
          <w:tab w:val="num" w:pos="2552"/>
        </w:tabs>
        <w:ind w:left="2552" w:hanging="426"/>
      </w:pPr>
      <w:rPr>
        <w:rFonts w:ascii="Wingdings" w:hAnsi="Wingdings" w:hint="default"/>
      </w:rPr>
    </w:lvl>
    <w:lvl w:ilvl="6">
      <w:start w:val="1"/>
      <w:numFmt w:val="bullet"/>
      <w:lvlText w:val=""/>
      <w:lvlJc w:val="left"/>
      <w:pPr>
        <w:tabs>
          <w:tab w:val="num" w:pos="2977"/>
        </w:tabs>
        <w:ind w:left="2977" w:hanging="425"/>
      </w:pPr>
      <w:rPr>
        <w:rFonts w:ascii="Wingdings" w:hAnsi="Wingdings" w:hint="default"/>
      </w:rPr>
    </w:lvl>
    <w:lvl w:ilvl="7">
      <w:start w:val="1"/>
      <w:numFmt w:val="bullet"/>
      <w:lvlText w:val=""/>
      <w:lvlJc w:val="left"/>
      <w:pPr>
        <w:tabs>
          <w:tab w:val="num" w:pos="3402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"/>
      <w:lvlJc w:val="left"/>
      <w:pPr>
        <w:tabs>
          <w:tab w:val="num" w:pos="3827"/>
        </w:tabs>
        <w:ind w:left="3827" w:hanging="425"/>
      </w:pPr>
      <w:rPr>
        <w:rFonts w:ascii="Wingdings" w:hAnsi="Wingdings" w:hint="default"/>
      </w:rPr>
    </w:lvl>
  </w:abstractNum>
  <w:abstractNum w:abstractNumId="13" w15:restartNumberingAfterBreak="0">
    <w:nsid w:val="0F1555DE"/>
    <w:multiLevelType w:val="hybridMultilevel"/>
    <w:tmpl w:val="56F6AC30"/>
    <w:lvl w:ilvl="0" w:tplc="08070019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8C1B6A"/>
    <w:multiLevelType w:val="multilevel"/>
    <w:tmpl w:val="352098E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Arial" w:hAnsi="Arial" w:hint="default"/>
        <w:b w:val="0"/>
        <w:i w:val="0"/>
        <w:color w:val="auto"/>
        <w:kern w:val="10"/>
        <w:sz w:val="22"/>
        <w:u w:val="no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709"/>
      </w:pPr>
      <w:rPr>
        <w:rFonts w:ascii="Arial" w:hAnsi="Arial" w:hint="default"/>
        <w:b w:val="0"/>
        <w:i w:val="0"/>
        <w:color w:val="auto"/>
        <w:kern w:val="10"/>
        <w:sz w:val="22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93"/>
        </w:tabs>
        <w:ind w:left="2693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27"/>
        </w:tabs>
        <w:ind w:left="3827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03"/>
        </w:tabs>
        <w:ind w:left="5103" w:hanging="127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21"/>
        </w:tabs>
        <w:ind w:left="6521" w:hanging="141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222"/>
        </w:tabs>
        <w:ind w:left="8222" w:hanging="170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firstLine="3902"/>
      </w:pPr>
      <w:rPr>
        <w:rFonts w:hint="default"/>
      </w:rPr>
    </w:lvl>
  </w:abstractNum>
  <w:abstractNum w:abstractNumId="15" w15:restartNumberingAfterBreak="0">
    <w:nsid w:val="1F8A2D06"/>
    <w:multiLevelType w:val="multilevel"/>
    <w:tmpl w:val="6504B20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709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2693"/>
        </w:tabs>
        <w:ind w:left="2693" w:hanging="99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4">
      <w:start w:val="1"/>
      <w:numFmt w:val="decimal"/>
      <w:lvlText w:val="%1.%2.%3.%4.%5."/>
      <w:lvlJc w:val="left"/>
      <w:pPr>
        <w:tabs>
          <w:tab w:val="num" w:pos="3827"/>
        </w:tabs>
        <w:ind w:left="3827" w:hanging="113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/>
      </w:rPr>
    </w:lvl>
    <w:lvl w:ilvl="5">
      <w:start w:val="1"/>
      <w:numFmt w:val="decimal"/>
      <w:lvlText w:val="%1.%2.%3.%4.%5.%6."/>
      <w:lvlJc w:val="left"/>
      <w:pPr>
        <w:tabs>
          <w:tab w:val="num" w:pos="5103"/>
        </w:tabs>
        <w:ind w:left="5103" w:hanging="1276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6">
      <w:start w:val="1"/>
      <w:numFmt w:val="decimal"/>
      <w:lvlText w:val="%1.%2.%3.%4.%5.%6.%7."/>
      <w:lvlJc w:val="left"/>
      <w:pPr>
        <w:tabs>
          <w:tab w:val="num" w:pos="6521"/>
        </w:tabs>
        <w:ind w:left="6521" w:hanging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7">
      <w:start w:val="1"/>
      <w:numFmt w:val="decimal"/>
      <w:lvlText w:val="%1.%2.%3.%4.%5.%6.%8."/>
      <w:lvlJc w:val="left"/>
      <w:pPr>
        <w:tabs>
          <w:tab w:val="num" w:pos="8222"/>
        </w:tabs>
        <w:ind w:left="8222" w:hanging="170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/>
      </w:rPr>
    </w:lvl>
    <w:lvl w:ilvl="8">
      <w:start w:val="1"/>
      <w:numFmt w:val="decimal"/>
      <w:lvlText w:val="%1.%2.%3.%4.%5.%6.%7.%8.%9."/>
      <w:lvlJc w:val="left"/>
      <w:pPr>
        <w:tabs>
          <w:tab w:val="num" w:pos="10206"/>
        </w:tabs>
        <w:ind w:left="10206" w:hanging="19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/>
      </w:rPr>
    </w:lvl>
  </w:abstractNum>
  <w:abstractNum w:abstractNumId="16" w15:restartNumberingAfterBreak="0">
    <w:nsid w:val="298D3D28"/>
    <w:multiLevelType w:val="multilevel"/>
    <w:tmpl w:val="E188D56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10"/>
        <w:position w:val="0"/>
        <w:sz w:val="22"/>
        <w:vertAlign w:val="baseline"/>
        <w14:cntxtAlts w14:val="0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</w:abstractNum>
  <w:abstractNum w:abstractNumId="17" w15:restartNumberingAfterBreak="0">
    <w:nsid w:val="2A506E51"/>
    <w:multiLevelType w:val="hybridMultilevel"/>
    <w:tmpl w:val="AE964E36"/>
    <w:lvl w:ilvl="0" w:tplc="E50A64B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861378"/>
    <w:multiLevelType w:val="multilevel"/>
    <w:tmpl w:val="C3CABAA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31595642"/>
    <w:multiLevelType w:val="singleLevel"/>
    <w:tmpl w:val="EA62420A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 w15:restartNumberingAfterBreak="0">
    <w:nsid w:val="3175109E"/>
    <w:multiLevelType w:val="multilevel"/>
    <w:tmpl w:val="88D2656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color w:val="auto"/>
        <w:kern w:val="10"/>
        <w:sz w:val="22"/>
        <w:u w:val="none"/>
      </w:rPr>
    </w:lvl>
    <w:lvl w:ilvl="1">
      <w:start w:val="1"/>
      <w:numFmt w:val="decimal"/>
      <w:lvlRestart w:val="0"/>
      <w:lvlText w:val="%1.%2."/>
      <w:lvlJc w:val="left"/>
      <w:pPr>
        <w:tabs>
          <w:tab w:val="num" w:pos="992"/>
        </w:tabs>
        <w:ind w:left="992" w:hanging="567"/>
      </w:pPr>
      <w:rPr>
        <w:rFonts w:ascii="Arial" w:hAnsi="Arial" w:hint="default"/>
        <w:b w:val="0"/>
        <w:i w:val="0"/>
        <w:color w:val="auto"/>
        <w:kern w:val="10"/>
        <w:sz w:val="22"/>
        <w:u w:val="none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Restart w:val="0"/>
      <w:lvlText w:val="%4.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4">
      <w:start w:val="1"/>
      <w:numFmt w:val="decimal"/>
      <w:lvlRestart w:val="0"/>
      <w:lvlText w:val="%5."/>
      <w:lvlJc w:val="left"/>
      <w:pPr>
        <w:tabs>
          <w:tab w:val="num" w:pos="2126"/>
        </w:tabs>
        <w:ind w:left="2126" w:hanging="425"/>
      </w:pPr>
      <w:rPr>
        <w:rFonts w:hint="default"/>
      </w:rPr>
    </w:lvl>
    <w:lvl w:ilvl="5">
      <w:start w:val="1"/>
      <w:numFmt w:val="decimal"/>
      <w:lvlRestart w:val="0"/>
      <w:lvlText w:val="%6."/>
      <w:lvlJc w:val="left"/>
      <w:pPr>
        <w:tabs>
          <w:tab w:val="num" w:pos="2552"/>
        </w:tabs>
        <w:ind w:left="2552" w:hanging="426"/>
      </w:pPr>
      <w:rPr>
        <w:rFonts w:hint="default"/>
      </w:rPr>
    </w:lvl>
    <w:lvl w:ilvl="6">
      <w:start w:val="1"/>
      <w:numFmt w:val="decimal"/>
      <w:lvlRestart w:val="0"/>
      <w:lvlText w:val="%7."/>
      <w:lvlJc w:val="left"/>
      <w:pPr>
        <w:tabs>
          <w:tab w:val="num" w:pos="2977"/>
        </w:tabs>
        <w:ind w:left="2977" w:hanging="425"/>
      </w:pPr>
      <w:rPr>
        <w:rFonts w:hint="default"/>
      </w:rPr>
    </w:lvl>
    <w:lvl w:ilvl="7">
      <w:start w:val="1"/>
      <w:numFmt w:val="decimal"/>
      <w:lvlRestart w:val="0"/>
      <w:lvlText w:val="%8."/>
      <w:lvlJc w:val="left"/>
      <w:pPr>
        <w:tabs>
          <w:tab w:val="num" w:pos="3402"/>
        </w:tabs>
        <w:ind w:left="3402" w:hanging="425"/>
      </w:pPr>
      <w:rPr>
        <w:rFonts w:hint="default"/>
      </w:rPr>
    </w:lvl>
    <w:lvl w:ilvl="8">
      <w:start w:val="1"/>
      <w:numFmt w:val="decimal"/>
      <w:lvlRestart w:val="0"/>
      <w:lvlText w:val="%9."/>
      <w:lvlJc w:val="left"/>
      <w:pPr>
        <w:tabs>
          <w:tab w:val="num" w:pos="3827"/>
        </w:tabs>
        <w:ind w:left="3827" w:hanging="425"/>
      </w:pPr>
      <w:rPr>
        <w:rFonts w:hint="default"/>
      </w:rPr>
    </w:lvl>
  </w:abstractNum>
  <w:abstractNum w:abstractNumId="21" w15:restartNumberingAfterBreak="0">
    <w:nsid w:val="31B06F8E"/>
    <w:multiLevelType w:val="hybridMultilevel"/>
    <w:tmpl w:val="3B384A44"/>
    <w:lvl w:ilvl="0" w:tplc="FD86ACF2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E55DEC"/>
    <w:multiLevelType w:val="hybridMultilevel"/>
    <w:tmpl w:val="BE182750"/>
    <w:lvl w:ilvl="0" w:tplc="08070019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62455"/>
    <w:multiLevelType w:val="multilevel"/>
    <w:tmpl w:val="6C3A467A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>
      <w:start w:val="1"/>
      <w:numFmt w:val="bullet"/>
      <w:lvlText w:val=""/>
      <w:lvlJc w:val="left"/>
      <w:pPr>
        <w:tabs>
          <w:tab w:val="num" w:pos="851"/>
        </w:tabs>
        <w:ind w:left="851" w:hanging="426"/>
      </w:pPr>
      <w:rPr>
        <w:rFonts w:ascii="Wingdings" w:hAnsi="Wingdings" w:hint="default"/>
      </w:rPr>
    </w:lvl>
    <w:lvl w:ilvl="2">
      <w:start w:val="1"/>
      <w:numFmt w:val="bullet"/>
      <w:lvlText w:val="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"/>
      <w:lvlJc w:val="left"/>
      <w:pPr>
        <w:tabs>
          <w:tab w:val="num" w:pos="1701"/>
        </w:tabs>
        <w:ind w:left="1701" w:hanging="425"/>
      </w:pPr>
      <w:rPr>
        <w:rFonts w:ascii="Wingdings" w:hAnsi="Wingdings" w:hint="default"/>
      </w:rPr>
    </w:lvl>
    <w:lvl w:ilvl="4">
      <w:start w:val="1"/>
      <w:numFmt w:val="bullet"/>
      <w:lvlText w:val=""/>
      <w:lvlJc w:val="left"/>
      <w:pPr>
        <w:tabs>
          <w:tab w:val="num" w:pos="2126"/>
        </w:tabs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"/>
      <w:lvlJc w:val="left"/>
      <w:pPr>
        <w:tabs>
          <w:tab w:val="num" w:pos="2552"/>
        </w:tabs>
        <w:ind w:left="2552" w:hanging="426"/>
      </w:pPr>
      <w:rPr>
        <w:rFonts w:ascii="Wingdings" w:hAnsi="Wingdings" w:hint="default"/>
      </w:rPr>
    </w:lvl>
    <w:lvl w:ilvl="6">
      <w:start w:val="1"/>
      <w:numFmt w:val="bullet"/>
      <w:lvlText w:val=""/>
      <w:lvlJc w:val="left"/>
      <w:pPr>
        <w:tabs>
          <w:tab w:val="num" w:pos="2977"/>
        </w:tabs>
        <w:ind w:left="2977" w:hanging="425"/>
      </w:pPr>
      <w:rPr>
        <w:rFonts w:ascii="Wingdings" w:hAnsi="Wingdings" w:hint="default"/>
      </w:rPr>
    </w:lvl>
    <w:lvl w:ilvl="7">
      <w:start w:val="1"/>
      <w:numFmt w:val="bullet"/>
      <w:lvlText w:val=""/>
      <w:lvlJc w:val="left"/>
      <w:pPr>
        <w:tabs>
          <w:tab w:val="num" w:pos="3402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"/>
      <w:lvlJc w:val="left"/>
      <w:pPr>
        <w:tabs>
          <w:tab w:val="num" w:pos="3827"/>
        </w:tabs>
        <w:ind w:left="3827" w:hanging="425"/>
      </w:pPr>
      <w:rPr>
        <w:rFonts w:ascii="Wingdings" w:hAnsi="Wingdings" w:hint="default"/>
      </w:rPr>
    </w:lvl>
  </w:abstractNum>
  <w:abstractNum w:abstractNumId="24" w15:restartNumberingAfterBreak="0">
    <w:nsid w:val="3A05210B"/>
    <w:multiLevelType w:val="multilevel"/>
    <w:tmpl w:val="AD2ACB22"/>
    <w:lvl w:ilvl="0">
      <w:start w:val="1"/>
      <w:numFmt w:val="lowerLetter"/>
      <w:pStyle w:val="ListWithLetters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Restart w:val="0"/>
      <w:lvlText w:val="%2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>
      <w:start w:val="1"/>
      <w:numFmt w:val="lowerLetter"/>
      <w:lvlRestart w:val="0"/>
      <w:lvlText w:val="%3."/>
      <w:lvlJc w:val="left"/>
      <w:pPr>
        <w:tabs>
          <w:tab w:val="num" w:pos="1276"/>
        </w:tabs>
        <w:ind w:left="1276" w:hanging="425"/>
      </w:pPr>
      <w:rPr>
        <w:rFonts w:hint="default"/>
      </w:rPr>
    </w:lvl>
    <w:lvl w:ilvl="3">
      <w:start w:val="1"/>
      <w:numFmt w:val="lowerLetter"/>
      <w:lvlRestart w:val="0"/>
      <w:lvlText w:val="%4.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126"/>
        </w:tabs>
        <w:ind w:left="2126" w:hanging="425"/>
      </w:pPr>
      <w:rPr>
        <w:rFonts w:hint="default"/>
      </w:rPr>
    </w:lvl>
    <w:lvl w:ilvl="5">
      <w:start w:val="1"/>
      <w:numFmt w:val="lowerLetter"/>
      <w:lvlRestart w:val="0"/>
      <w:lvlText w:val="%6."/>
      <w:lvlJc w:val="left"/>
      <w:pPr>
        <w:tabs>
          <w:tab w:val="num" w:pos="2552"/>
        </w:tabs>
        <w:ind w:left="2552" w:hanging="426"/>
      </w:pPr>
      <w:rPr>
        <w:rFonts w:hint="default"/>
      </w:rPr>
    </w:lvl>
    <w:lvl w:ilvl="6">
      <w:start w:val="1"/>
      <w:numFmt w:val="lowerLetter"/>
      <w:lvlRestart w:val="0"/>
      <w:lvlText w:val="%7."/>
      <w:lvlJc w:val="left"/>
      <w:pPr>
        <w:tabs>
          <w:tab w:val="num" w:pos="2977"/>
        </w:tabs>
        <w:ind w:left="2977" w:hanging="425"/>
      </w:pPr>
      <w:rPr>
        <w:rFonts w:hint="default"/>
      </w:rPr>
    </w:lvl>
    <w:lvl w:ilvl="7">
      <w:start w:val="1"/>
      <w:numFmt w:val="lowerLetter"/>
      <w:lvlRestart w:val="0"/>
      <w:lvlText w:val="%8."/>
      <w:lvlJc w:val="left"/>
      <w:pPr>
        <w:tabs>
          <w:tab w:val="num" w:pos="3402"/>
        </w:tabs>
        <w:ind w:left="3402" w:hanging="425"/>
      </w:pPr>
      <w:rPr>
        <w:rFonts w:hint="default"/>
      </w:rPr>
    </w:lvl>
    <w:lvl w:ilvl="8">
      <w:start w:val="1"/>
      <w:numFmt w:val="lowerLetter"/>
      <w:lvlRestart w:val="0"/>
      <w:lvlText w:val="%9."/>
      <w:lvlJc w:val="left"/>
      <w:pPr>
        <w:tabs>
          <w:tab w:val="num" w:pos="3827"/>
        </w:tabs>
        <w:ind w:left="3827" w:hanging="425"/>
      </w:pPr>
      <w:rPr>
        <w:rFonts w:hint="default"/>
      </w:rPr>
    </w:lvl>
  </w:abstractNum>
  <w:abstractNum w:abstractNumId="25" w15:restartNumberingAfterBreak="0">
    <w:nsid w:val="3BAA2F24"/>
    <w:multiLevelType w:val="hybridMultilevel"/>
    <w:tmpl w:val="CA9C5874"/>
    <w:lvl w:ilvl="0" w:tplc="121047BC">
      <w:start w:val="1"/>
      <w:numFmt w:val="decimal"/>
      <w:pStyle w:val="ListWithNumbers"/>
      <w:lvlText w:val="%1."/>
      <w:lvlJc w:val="left"/>
      <w:pPr>
        <w:ind w:left="425" w:hanging="425"/>
      </w:pPr>
      <w:rPr>
        <w:rFonts w:hint="default"/>
      </w:rPr>
    </w:lvl>
    <w:lvl w:ilvl="1" w:tplc="5864724E" w:tentative="1">
      <w:start w:val="1"/>
      <w:numFmt w:val="lowerLetter"/>
      <w:lvlText w:val="%2."/>
      <w:lvlJc w:val="left"/>
      <w:pPr>
        <w:ind w:left="1440" w:hanging="360"/>
      </w:pPr>
    </w:lvl>
    <w:lvl w:ilvl="2" w:tplc="A4561C16" w:tentative="1">
      <w:start w:val="1"/>
      <w:numFmt w:val="lowerRoman"/>
      <w:lvlText w:val="%3."/>
      <w:lvlJc w:val="right"/>
      <w:pPr>
        <w:ind w:left="2160" w:hanging="180"/>
      </w:pPr>
    </w:lvl>
    <w:lvl w:ilvl="3" w:tplc="E0908040" w:tentative="1">
      <w:start w:val="1"/>
      <w:numFmt w:val="decimal"/>
      <w:lvlText w:val="%4."/>
      <w:lvlJc w:val="left"/>
      <w:pPr>
        <w:ind w:left="2880" w:hanging="360"/>
      </w:pPr>
    </w:lvl>
    <w:lvl w:ilvl="4" w:tplc="73E0BD52" w:tentative="1">
      <w:start w:val="1"/>
      <w:numFmt w:val="lowerLetter"/>
      <w:lvlText w:val="%5."/>
      <w:lvlJc w:val="left"/>
      <w:pPr>
        <w:ind w:left="3600" w:hanging="360"/>
      </w:pPr>
    </w:lvl>
    <w:lvl w:ilvl="5" w:tplc="831E7D1C" w:tentative="1">
      <w:start w:val="1"/>
      <w:numFmt w:val="lowerRoman"/>
      <w:lvlText w:val="%6."/>
      <w:lvlJc w:val="right"/>
      <w:pPr>
        <w:ind w:left="4320" w:hanging="180"/>
      </w:pPr>
    </w:lvl>
    <w:lvl w:ilvl="6" w:tplc="3042C330" w:tentative="1">
      <w:start w:val="1"/>
      <w:numFmt w:val="decimal"/>
      <w:lvlText w:val="%7."/>
      <w:lvlJc w:val="left"/>
      <w:pPr>
        <w:ind w:left="5040" w:hanging="360"/>
      </w:pPr>
    </w:lvl>
    <w:lvl w:ilvl="7" w:tplc="BF302FA6" w:tentative="1">
      <w:start w:val="1"/>
      <w:numFmt w:val="lowerLetter"/>
      <w:lvlText w:val="%8."/>
      <w:lvlJc w:val="left"/>
      <w:pPr>
        <w:ind w:left="5760" w:hanging="360"/>
      </w:pPr>
    </w:lvl>
    <w:lvl w:ilvl="8" w:tplc="7F963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122A9B"/>
    <w:multiLevelType w:val="multilevel"/>
    <w:tmpl w:val="64BAC1FE"/>
    <w:lvl w:ilvl="0">
      <w:numFmt w:val="bullet"/>
      <w:pStyle w:val="ListWithSymbols"/>
      <w:lvlText w:val="–"/>
      <w:lvlJc w:val="left"/>
      <w:pPr>
        <w:ind w:left="36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-"/>
      <w:lvlJc w:val="left"/>
      <w:pPr>
        <w:tabs>
          <w:tab w:val="num" w:pos="851"/>
        </w:tabs>
        <w:ind w:left="851" w:hanging="426"/>
      </w:pPr>
      <w:rPr>
        <w:rFonts w:ascii="Arial" w:hAnsi="Arial" w:hint="default"/>
      </w:rPr>
    </w:lvl>
    <w:lvl w:ilvl="2">
      <w:start w:val="1"/>
      <w:numFmt w:val="bullet"/>
      <w:lvlText w:val="-"/>
      <w:lvlJc w:val="left"/>
      <w:pPr>
        <w:tabs>
          <w:tab w:val="num" w:pos="1276"/>
        </w:tabs>
        <w:ind w:left="1276" w:hanging="425"/>
      </w:pPr>
      <w:rPr>
        <w:rFonts w:ascii="Arial" w:hAnsi="Arial" w:hint="default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425"/>
      </w:pPr>
      <w:rPr>
        <w:rFonts w:ascii="Arial" w:hAnsi="Arial" w:hint="default"/>
      </w:rPr>
    </w:lvl>
    <w:lvl w:ilvl="4">
      <w:start w:val="1"/>
      <w:numFmt w:val="bullet"/>
      <w:lvlText w:val="-"/>
      <w:lvlJc w:val="left"/>
      <w:pPr>
        <w:tabs>
          <w:tab w:val="num" w:pos="2126"/>
        </w:tabs>
        <w:ind w:left="2126" w:hanging="425"/>
      </w:pPr>
      <w:rPr>
        <w:rFonts w:ascii="Arial" w:hAnsi="Arial" w:hint="default"/>
      </w:rPr>
    </w:lvl>
    <w:lvl w:ilvl="5">
      <w:start w:val="1"/>
      <w:numFmt w:val="bullet"/>
      <w:lvlText w:val="-"/>
      <w:lvlJc w:val="left"/>
      <w:pPr>
        <w:tabs>
          <w:tab w:val="num" w:pos="2552"/>
        </w:tabs>
        <w:ind w:left="2552" w:hanging="426"/>
      </w:pPr>
      <w:rPr>
        <w:rFonts w:ascii="Arial" w:hAnsi="Arial" w:hint="default"/>
      </w:rPr>
    </w:lvl>
    <w:lvl w:ilvl="6">
      <w:start w:val="1"/>
      <w:numFmt w:val="bullet"/>
      <w:lvlText w:val="-"/>
      <w:lvlJc w:val="left"/>
      <w:pPr>
        <w:tabs>
          <w:tab w:val="num" w:pos="2977"/>
        </w:tabs>
        <w:ind w:left="2977" w:hanging="425"/>
      </w:pPr>
      <w:rPr>
        <w:rFonts w:ascii="Arial" w:hAnsi="Arial" w:hint="default"/>
      </w:rPr>
    </w:lvl>
    <w:lvl w:ilvl="7">
      <w:start w:val="1"/>
      <w:numFmt w:val="bullet"/>
      <w:lvlText w:val="-"/>
      <w:lvlJc w:val="left"/>
      <w:pPr>
        <w:tabs>
          <w:tab w:val="num" w:pos="3402"/>
        </w:tabs>
        <w:ind w:left="3402" w:hanging="425"/>
      </w:pPr>
      <w:rPr>
        <w:rFonts w:ascii="Arial" w:hAnsi="Arial" w:hint="default"/>
      </w:rPr>
    </w:lvl>
    <w:lvl w:ilvl="8">
      <w:start w:val="1"/>
      <w:numFmt w:val="bullet"/>
      <w:lvlText w:val="-"/>
      <w:lvlJc w:val="left"/>
      <w:pPr>
        <w:tabs>
          <w:tab w:val="num" w:pos="3827"/>
        </w:tabs>
        <w:ind w:left="3827" w:hanging="425"/>
      </w:pPr>
      <w:rPr>
        <w:rFonts w:ascii="Arial" w:hAnsi="Arial" w:hint="default"/>
      </w:rPr>
    </w:lvl>
  </w:abstractNum>
  <w:abstractNum w:abstractNumId="27" w15:restartNumberingAfterBreak="0">
    <w:nsid w:val="3D162AE2"/>
    <w:multiLevelType w:val="hybridMultilevel"/>
    <w:tmpl w:val="CAC0AC6E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20697C"/>
    <w:multiLevelType w:val="multilevel"/>
    <w:tmpl w:val="5C56A762"/>
    <w:lvl w:ilvl="0">
      <w:start w:val="1"/>
      <w:numFmt w:val="decimal"/>
      <w:pStyle w:val="berschrift1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erschrift2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berschrift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berschrift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berschrift5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berschrift6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berschrift7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berschrift8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berschrift9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43A84525"/>
    <w:multiLevelType w:val="hybridMultilevel"/>
    <w:tmpl w:val="6C9E5594"/>
    <w:lvl w:ilvl="0" w:tplc="4BD0016C">
      <w:start w:val="1"/>
      <w:numFmt w:val="decimal"/>
      <w:pStyle w:val="ListLevelsWithNumbers"/>
      <w:suff w:val="space"/>
      <w:lvlText w:val="%1."/>
      <w:lvlJc w:val="left"/>
      <w:pPr>
        <w:ind w:left="0" w:firstLine="0"/>
      </w:pPr>
      <w:rPr>
        <w:rFonts w:hint="default"/>
      </w:rPr>
    </w:lvl>
    <w:lvl w:ilvl="1" w:tplc="ECE47942" w:tentative="1">
      <w:start w:val="1"/>
      <w:numFmt w:val="lowerLetter"/>
      <w:lvlText w:val="%2."/>
      <w:lvlJc w:val="left"/>
      <w:pPr>
        <w:ind w:left="1440" w:hanging="360"/>
      </w:pPr>
    </w:lvl>
    <w:lvl w:ilvl="2" w:tplc="420C1EE8" w:tentative="1">
      <w:start w:val="1"/>
      <w:numFmt w:val="lowerRoman"/>
      <w:lvlText w:val="%3."/>
      <w:lvlJc w:val="right"/>
      <w:pPr>
        <w:ind w:left="2160" w:hanging="180"/>
      </w:pPr>
    </w:lvl>
    <w:lvl w:ilvl="3" w:tplc="027CAFE6" w:tentative="1">
      <w:start w:val="1"/>
      <w:numFmt w:val="decimal"/>
      <w:lvlText w:val="%4."/>
      <w:lvlJc w:val="left"/>
      <w:pPr>
        <w:ind w:left="2880" w:hanging="360"/>
      </w:pPr>
    </w:lvl>
    <w:lvl w:ilvl="4" w:tplc="AE7AF73C" w:tentative="1">
      <w:start w:val="1"/>
      <w:numFmt w:val="lowerLetter"/>
      <w:lvlText w:val="%5."/>
      <w:lvlJc w:val="left"/>
      <w:pPr>
        <w:ind w:left="3600" w:hanging="360"/>
      </w:pPr>
    </w:lvl>
    <w:lvl w:ilvl="5" w:tplc="55947236" w:tentative="1">
      <w:start w:val="1"/>
      <w:numFmt w:val="lowerRoman"/>
      <w:lvlText w:val="%6."/>
      <w:lvlJc w:val="right"/>
      <w:pPr>
        <w:ind w:left="4320" w:hanging="180"/>
      </w:pPr>
    </w:lvl>
    <w:lvl w:ilvl="6" w:tplc="DB26F4A2" w:tentative="1">
      <w:start w:val="1"/>
      <w:numFmt w:val="decimal"/>
      <w:lvlText w:val="%7."/>
      <w:lvlJc w:val="left"/>
      <w:pPr>
        <w:ind w:left="5040" w:hanging="360"/>
      </w:pPr>
    </w:lvl>
    <w:lvl w:ilvl="7" w:tplc="959E4192" w:tentative="1">
      <w:start w:val="1"/>
      <w:numFmt w:val="lowerLetter"/>
      <w:lvlText w:val="%8."/>
      <w:lvlJc w:val="left"/>
      <w:pPr>
        <w:ind w:left="5760" w:hanging="360"/>
      </w:pPr>
    </w:lvl>
    <w:lvl w:ilvl="8" w:tplc="E9EEFC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431F0E"/>
    <w:multiLevelType w:val="hybridMultilevel"/>
    <w:tmpl w:val="55DC5BB2"/>
    <w:lvl w:ilvl="0" w:tplc="EAFE9772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BA0AFA"/>
    <w:multiLevelType w:val="multilevel"/>
    <w:tmpl w:val="6504B20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709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2693"/>
        </w:tabs>
        <w:ind w:left="2693" w:hanging="99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4">
      <w:start w:val="1"/>
      <w:numFmt w:val="decimal"/>
      <w:lvlText w:val="%1.%2.%3.%4.%5."/>
      <w:lvlJc w:val="left"/>
      <w:pPr>
        <w:tabs>
          <w:tab w:val="num" w:pos="3827"/>
        </w:tabs>
        <w:ind w:left="3827" w:hanging="113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/>
      </w:rPr>
    </w:lvl>
    <w:lvl w:ilvl="5">
      <w:start w:val="1"/>
      <w:numFmt w:val="decimal"/>
      <w:lvlText w:val="%1.%2.%3.%4.%5.%6."/>
      <w:lvlJc w:val="left"/>
      <w:pPr>
        <w:tabs>
          <w:tab w:val="num" w:pos="5103"/>
        </w:tabs>
        <w:ind w:left="5103" w:hanging="1276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6">
      <w:start w:val="1"/>
      <w:numFmt w:val="decimal"/>
      <w:lvlText w:val="%1.%2.%3.%4.%5.%6.%7."/>
      <w:lvlJc w:val="left"/>
      <w:pPr>
        <w:tabs>
          <w:tab w:val="num" w:pos="6521"/>
        </w:tabs>
        <w:ind w:left="6521" w:hanging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7">
      <w:start w:val="1"/>
      <w:numFmt w:val="decimal"/>
      <w:lvlText w:val="%1.%2.%3.%4.%5.%6.%8."/>
      <w:lvlJc w:val="left"/>
      <w:pPr>
        <w:tabs>
          <w:tab w:val="num" w:pos="8222"/>
        </w:tabs>
        <w:ind w:left="8222" w:hanging="170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/>
      </w:rPr>
    </w:lvl>
    <w:lvl w:ilvl="8">
      <w:start w:val="1"/>
      <w:numFmt w:val="decimal"/>
      <w:lvlText w:val="%1.%2.%3.%4.%5.%6.%7.%8.%9."/>
      <w:lvlJc w:val="left"/>
      <w:pPr>
        <w:tabs>
          <w:tab w:val="num" w:pos="10206"/>
        </w:tabs>
        <w:ind w:left="10206" w:hanging="19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/>
      </w:rPr>
    </w:lvl>
  </w:abstractNum>
  <w:abstractNum w:abstractNumId="32" w15:restartNumberingAfterBreak="0">
    <w:nsid w:val="567215BB"/>
    <w:multiLevelType w:val="hybridMultilevel"/>
    <w:tmpl w:val="B3DC9182"/>
    <w:lvl w:ilvl="0" w:tplc="08070019">
      <w:start w:val="1"/>
      <w:numFmt w:val="lowerLetter"/>
      <w:lvlText w:val="%1."/>
      <w:lvlJc w:val="left"/>
      <w:pPr>
        <w:ind w:left="1077" w:hanging="360"/>
      </w:pPr>
    </w:lvl>
    <w:lvl w:ilvl="1" w:tplc="08070019" w:tentative="1">
      <w:start w:val="1"/>
      <w:numFmt w:val="lowerLetter"/>
      <w:lvlText w:val="%2."/>
      <w:lvlJc w:val="left"/>
      <w:pPr>
        <w:ind w:left="1797" w:hanging="360"/>
      </w:pPr>
    </w:lvl>
    <w:lvl w:ilvl="2" w:tplc="0807001B" w:tentative="1">
      <w:start w:val="1"/>
      <w:numFmt w:val="lowerRoman"/>
      <w:lvlText w:val="%3."/>
      <w:lvlJc w:val="right"/>
      <w:pPr>
        <w:ind w:left="2517" w:hanging="180"/>
      </w:pPr>
    </w:lvl>
    <w:lvl w:ilvl="3" w:tplc="0807000F" w:tentative="1">
      <w:start w:val="1"/>
      <w:numFmt w:val="decimal"/>
      <w:lvlText w:val="%4."/>
      <w:lvlJc w:val="left"/>
      <w:pPr>
        <w:ind w:left="3237" w:hanging="360"/>
      </w:pPr>
    </w:lvl>
    <w:lvl w:ilvl="4" w:tplc="08070019" w:tentative="1">
      <w:start w:val="1"/>
      <w:numFmt w:val="lowerLetter"/>
      <w:lvlText w:val="%5."/>
      <w:lvlJc w:val="left"/>
      <w:pPr>
        <w:ind w:left="3957" w:hanging="360"/>
      </w:pPr>
    </w:lvl>
    <w:lvl w:ilvl="5" w:tplc="0807001B" w:tentative="1">
      <w:start w:val="1"/>
      <w:numFmt w:val="lowerRoman"/>
      <w:lvlText w:val="%6."/>
      <w:lvlJc w:val="right"/>
      <w:pPr>
        <w:ind w:left="4677" w:hanging="180"/>
      </w:pPr>
    </w:lvl>
    <w:lvl w:ilvl="6" w:tplc="0807000F" w:tentative="1">
      <w:start w:val="1"/>
      <w:numFmt w:val="decimal"/>
      <w:lvlText w:val="%7."/>
      <w:lvlJc w:val="left"/>
      <w:pPr>
        <w:ind w:left="5397" w:hanging="360"/>
      </w:pPr>
    </w:lvl>
    <w:lvl w:ilvl="7" w:tplc="08070019" w:tentative="1">
      <w:start w:val="1"/>
      <w:numFmt w:val="lowerLetter"/>
      <w:lvlText w:val="%8."/>
      <w:lvlJc w:val="left"/>
      <w:pPr>
        <w:ind w:left="6117" w:hanging="360"/>
      </w:pPr>
    </w:lvl>
    <w:lvl w:ilvl="8" w:tplc="0807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6CBE783A"/>
    <w:multiLevelType w:val="multilevel"/>
    <w:tmpl w:val="F69E8C8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FA27BF3"/>
    <w:multiLevelType w:val="multilevel"/>
    <w:tmpl w:val="F69E8C8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A3D55BA"/>
    <w:multiLevelType w:val="multilevel"/>
    <w:tmpl w:val="E188D56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10"/>
        <w:position w:val="0"/>
        <w:sz w:val="22"/>
        <w:vertAlign w:val="baseline"/>
        <w14:cntxtAlts w14:val="0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</w:abstractNum>
  <w:abstractNum w:abstractNumId="36" w15:restartNumberingAfterBreak="0">
    <w:nsid w:val="7CB03429"/>
    <w:multiLevelType w:val="multilevel"/>
    <w:tmpl w:val="6504B20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709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2693"/>
        </w:tabs>
        <w:ind w:left="2693" w:hanging="99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4">
      <w:start w:val="1"/>
      <w:numFmt w:val="decimal"/>
      <w:lvlText w:val="%1.%2.%3.%4.%5."/>
      <w:lvlJc w:val="left"/>
      <w:pPr>
        <w:tabs>
          <w:tab w:val="num" w:pos="3827"/>
        </w:tabs>
        <w:ind w:left="3827" w:hanging="113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/>
      </w:rPr>
    </w:lvl>
    <w:lvl w:ilvl="5">
      <w:start w:val="1"/>
      <w:numFmt w:val="decimal"/>
      <w:lvlText w:val="%1.%2.%3.%4.%5.%6."/>
      <w:lvlJc w:val="left"/>
      <w:pPr>
        <w:tabs>
          <w:tab w:val="num" w:pos="5103"/>
        </w:tabs>
        <w:ind w:left="5103" w:hanging="1276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6">
      <w:start w:val="1"/>
      <w:numFmt w:val="decimal"/>
      <w:lvlText w:val="%1.%2.%3.%4.%5.%6.%7."/>
      <w:lvlJc w:val="left"/>
      <w:pPr>
        <w:tabs>
          <w:tab w:val="num" w:pos="6521"/>
        </w:tabs>
        <w:ind w:left="6521" w:hanging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7">
      <w:start w:val="1"/>
      <w:numFmt w:val="decimal"/>
      <w:lvlText w:val="%1.%2.%3.%4.%5.%6.%8."/>
      <w:lvlJc w:val="left"/>
      <w:pPr>
        <w:tabs>
          <w:tab w:val="num" w:pos="8222"/>
        </w:tabs>
        <w:ind w:left="8222" w:hanging="170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/>
      </w:rPr>
    </w:lvl>
    <w:lvl w:ilvl="8">
      <w:start w:val="1"/>
      <w:numFmt w:val="decimal"/>
      <w:lvlText w:val="%1.%2.%3.%4.%5.%6.%7.%8.%9."/>
      <w:lvlJc w:val="left"/>
      <w:pPr>
        <w:tabs>
          <w:tab w:val="num" w:pos="10206"/>
        </w:tabs>
        <w:ind w:left="10206" w:hanging="19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/>
      </w:rPr>
    </w:lvl>
  </w:abstractNum>
  <w:abstractNum w:abstractNumId="37" w15:restartNumberingAfterBreak="0">
    <w:nsid w:val="7DDB7D96"/>
    <w:multiLevelType w:val="hybridMultilevel"/>
    <w:tmpl w:val="580E8B4C"/>
    <w:lvl w:ilvl="0" w:tplc="8B2A3E92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A5492E"/>
    <w:multiLevelType w:val="multilevel"/>
    <w:tmpl w:val="E188D56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10"/>
        <w:position w:val="0"/>
        <w:sz w:val="22"/>
        <w:vertAlign w:val="baseline"/>
        <w14:cntxtAlts w14:val="0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10"/>
        <w:position w:val="0"/>
        <w:sz w:val="22"/>
        <w:u w:val="none"/>
        <w:vertAlign w:val="baseline"/>
        <w14:cntxtAlts w14:val="0"/>
      </w:rPr>
    </w:lvl>
  </w:abstractNum>
  <w:num w:numId="1" w16cid:durableId="375619191">
    <w:abstractNumId w:val="26"/>
  </w:num>
  <w:num w:numId="2" w16cid:durableId="558638071">
    <w:abstractNumId w:val="24"/>
  </w:num>
  <w:num w:numId="3" w16cid:durableId="1023753167">
    <w:abstractNumId w:val="12"/>
  </w:num>
  <w:num w:numId="4" w16cid:durableId="614337949">
    <w:abstractNumId w:val="28"/>
  </w:num>
  <w:num w:numId="5" w16cid:durableId="2012179991">
    <w:abstractNumId w:val="14"/>
  </w:num>
  <w:num w:numId="6" w16cid:durableId="141889953">
    <w:abstractNumId w:val="20"/>
  </w:num>
  <w:num w:numId="7" w16cid:durableId="734353885">
    <w:abstractNumId w:val="9"/>
  </w:num>
  <w:num w:numId="8" w16cid:durableId="1809935052">
    <w:abstractNumId w:val="7"/>
  </w:num>
  <w:num w:numId="9" w16cid:durableId="1336347245">
    <w:abstractNumId w:val="6"/>
  </w:num>
  <w:num w:numId="10" w16cid:durableId="430786162">
    <w:abstractNumId w:val="5"/>
  </w:num>
  <w:num w:numId="11" w16cid:durableId="1100563147">
    <w:abstractNumId w:val="4"/>
  </w:num>
  <w:num w:numId="12" w16cid:durableId="20058873">
    <w:abstractNumId w:val="8"/>
  </w:num>
  <w:num w:numId="13" w16cid:durableId="1324351752">
    <w:abstractNumId w:val="3"/>
  </w:num>
  <w:num w:numId="14" w16cid:durableId="983462042">
    <w:abstractNumId w:val="2"/>
  </w:num>
  <w:num w:numId="15" w16cid:durableId="71390644">
    <w:abstractNumId w:val="1"/>
  </w:num>
  <w:num w:numId="16" w16cid:durableId="982849788">
    <w:abstractNumId w:val="0"/>
  </w:num>
  <w:num w:numId="17" w16cid:durableId="2054384753">
    <w:abstractNumId w:val="23"/>
  </w:num>
  <w:num w:numId="18" w16cid:durableId="9015976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44024748">
    <w:abstractNumId w:val="18"/>
  </w:num>
  <w:num w:numId="20" w16cid:durableId="1793282829">
    <w:abstractNumId w:val="33"/>
  </w:num>
  <w:num w:numId="21" w16cid:durableId="956838930">
    <w:abstractNumId w:val="34"/>
  </w:num>
  <w:num w:numId="22" w16cid:durableId="19937547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2665198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436307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8881576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61107962">
    <w:abstractNumId w:val="31"/>
  </w:num>
  <w:num w:numId="27" w16cid:durableId="273094270">
    <w:abstractNumId w:val="36"/>
  </w:num>
  <w:num w:numId="28" w16cid:durableId="2057240614">
    <w:abstractNumId w:val="38"/>
  </w:num>
  <w:num w:numId="29" w16cid:durableId="1277177982">
    <w:abstractNumId w:val="35"/>
  </w:num>
  <w:num w:numId="30" w16cid:durableId="1567914219">
    <w:abstractNumId w:val="18"/>
  </w:num>
  <w:num w:numId="31" w16cid:durableId="1690058459">
    <w:abstractNumId w:val="14"/>
  </w:num>
  <w:num w:numId="32" w16cid:durableId="77706585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58022454">
    <w:abstractNumId w:val="14"/>
  </w:num>
  <w:num w:numId="34" w16cid:durableId="1808160273">
    <w:abstractNumId w:val="29"/>
  </w:num>
  <w:num w:numId="35" w16cid:durableId="17047820">
    <w:abstractNumId w:val="25"/>
  </w:num>
  <w:num w:numId="36" w16cid:durableId="672950247">
    <w:abstractNumId w:val="37"/>
  </w:num>
  <w:num w:numId="37" w16cid:durableId="1043016279">
    <w:abstractNumId w:val="27"/>
  </w:num>
  <w:num w:numId="38" w16cid:durableId="2029209216">
    <w:abstractNumId w:val="32"/>
  </w:num>
  <w:num w:numId="39" w16cid:durableId="1855613862">
    <w:abstractNumId w:val="22"/>
  </w:num>
  <w:num w:numId="40" w16cid:durableId="129827215">
    <w:abstractNumId w:val="19"/>
  </w:num>
  <w:num w:numId="41" w16cid:durableId="705177661">
    <w:abstractNumId w:val="11"/>
  </w:num>
  <w:num w:numId="42" w16cid:durableId="1548951274">
    <w:abstractNumId w:val="10"/>
  </w:num>
  <w:num w:numId="43" w16cid:durableId="501360127">
    <w:abstractNumId w:val="17"/>
  </w:num>
  <w:num w:numId="44" w16cid:durableId="196964497">
    <w:abstractNumId w:val="13"/>
  </w:num>
  <w:num w:numId="45" w16cid:durableId="1036849612">
    <w:abstractNumId w:val="30"/>
  </w:num>
  <w:num w:numId="46" w16cid:durableId="869731473">
    <w:abstractNumId w:val="21"/>
  </w:num>
  <w:num w:numId="47" w16cid:durableId="982657822">
    <w:abstractNumId w:val="16"/>
  </w:num>
  <w:num w:numId="48" w16cid:durableId="930161200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linkStyle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720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ate.Format.Long" w:val="14. Dezember 2018"/>
    <w:docVar w:name="Date.Format.Long.dateValue" w:val="43448"/>
    <w:docVar w:name="DocumentDate" w:val="14. Dezember 2018"/>
    <w:docVar w:name="DocumentDate.dateValue" w:val="43448"/>
    <w:docVar w:name="MetaTool_officeatwork" w:val="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"/>
    <w:docVar w:name="OawAttachedTemplate" w:val="Allg-Dokumente hoch.ows"/>
    <w:docVar w:name="OawBuiltInDocProps" w:val="&lt;OawBuiltInDocProps&gt;&lt;default profileUID=&quot;0&quot;&gt;&lt;word&gt;&lt;fileName&gt;&lt;/fileName&gt;&lt;contentType&gt;&lt;/contentType&gt;&lt;contentStatus&gt;&lt;/contentStatus&gt;&lt;language&gt;&lt;/language&gt;&lt;documentVersion&gt;&lt;/documentVersion&gt;&lt;defaultPath&gt;&lt;/defaultPath&gt;&lt;title&gt;&lt;/title&gt;&lt;subject&gt;&lt;/subject&gt;&lt;author&gt;&lt;value type=&quot;OawDocProperty&quot; name=&quot;Author.Name&quot;&gt;&lt;separator text=&quot;&quot;&gt;&lt;/separator&gt;&lt;format text=&quot;&quot;&gt;&lt;/format&gt;&lt;/value&gt;&lt;/author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category&gt;&lt;/category&gt;&lt;keywords&gt;&lt;/keywords&gt;&lt;comments&gt;&lt;/comments&gt;&lt;hyperlinkBase&gt;&lt;/hyperlinkBase&gt;&lt;defaultFilename&gt;&lt;/defaultFilename&gt;&lt;/word&gt;&lt;PDF&gt;&lt;fileName&gt;&lt;/fileName&gt;&lt;contentType&gt;&lt;/contentType&gt;&lt;contentStatus&gt;&lt;/contentStatus&gt;&lt;language&gt;&lt;/language&gt;&lt;documentVersion&gt;&lt;/documentVersion&gt;&lt;defaultPath&gt;&lt;/defaultPath&gt;&lt;title&gt;&lt;/title&gt;&lt;subject&gt;&lt;/subject&gt;&lt;author&gt;&lt;value type=&quot;OawDocProperty&quot; name=&quot;Author.Name&quot;&gt;&lt;separator text=&quot;&quot;&gt;&lt;/separator&gt;&lt;format text=&quot;&quot;&gt;&lt;/format&gt;&lt;/value&gt;&lt;/author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category&gt;&lt;/category&gt;&lt;keywords&gt;&lt;/keywords&gt;&lt;comments&gt;&lt;/comments&gt;&lt;hyperlinkBase&gt;&lt;/hyperlinkBase&gt;&lt;defaultFilename&gt;&lt;/defaultFilename&gt;&lt;/PDF&gt;&lt;/default&gt;&lt;/OawBuiltInDocProps&gt;_x000d_"/>
    <w:docVar w:name="OawCreatedWithOfficeatworkVersion" w:val="4.9 R3 (4.9.1361)"/>
    <w:docVar w:name="OawCreatedWithProjectID" w:val="luchmaster"/>
    <w:docVar w:name="OawCreatedWithProjectVersion" w:val="160"/>
    <w:docVar w:name="OawDate.Manual" w:val="&lt;document&gt;&lt;OawDateManual name=&quot;DocumentDate&quot;&gt;&lt;profile type=&quot;default&quot; UID=&quot;&quot; sameAsDefault=&quot;0&quot;&gt;&lt;format UID=&quot;2004031916255083469524&quot; type=&quot;6&quot; defaultValue=&quot;%OawCreationDate%&quot; dateFormat=&quot;&amp;lt;translate&amp;gt;Date.Format.Long&amp;lt;/translate&amp;gt;&quot;/&gt;&lt;/profile&gt;&lt;/OawDateManual&gt;&lt;OawDateManual name=&quot;Date.Format.Long&quot;&gt;&lt;profile type=&quot;default&quot; UID=&quot;&quot; sameAsDefault=&quot;0&quot;&gt;&lt;format UID=&quot;2009022514423657662914&quot; type=&quot;6&quot; defaultValue=&quot;%OawCreationDate%&quot; dateFormat=&quot;Date.Format.Long&quot;/&gt;&lt;/profile&gt;&lt;/OawDateManual&gt;&lt;/document&gt;"/>
    <w:docVar w:name="oawDefinitionTmpl" w:val="&lt;document&gt;&lt;OawDocProperty name=&quot;Contactperson.DirectPhone&quot;&gt;&lt;profile type=&quot;default&quot; UID=&quot;&quot; sameAsDefault=&quot;0&quot;&gt;&lt;documentProperty UID=&quot;200212191811121321310321301031x&quot; dataSourceUID=&quot;prj.2003041709434161414032&quot; /&gt;&lt;type type=&quot;OawDatabase&quot;&gt;&lt;OawDatabase table=&quot;Data&quot; field=&quot;DirectPhone&quot; /&gt;&lt;/type&gt;&lt;/profile&gt;&lt;profile type=&quot;print&quot; UID=&quot;2003010711185094343750537&quot; sameAsDefault=&quot;-1&quot;&gt;&lt;/profile&gt;&lt;profile type=&quot;print&quot; UID=&quot;3&quot; sameAsDefault=&quot;-1&quot;&gt;&lt;/profile&gt;&lt;profile type=&quot;print&quot; UID=&quot;4&quot; sameAsDefault=&quot;-1&quot;&gt;&lt;/profile&gt;&lt;profile type=&quot;send&quot; UID=&quot;1&quot; sameAsDefault=&quot;-1&quot;&gt;&lt;/profile&gt;&lt;profile type=&quot;save&quot; UID=&quot;2003112513571987705547&quot; sameAsDefault=&quot;-1&quot;&gt;&lt;/profile&gt;&lt;/OawDocProperty&gt;_x000d__x000a__x0009_&lt;OawDateManual name=&quot;DocumentDate&quot;&gt;&lt;profile type=&quot;default&quot; UID=&quot;&quot; sameAsDefault=&quot;0&quot;&gt;&lt;format UID=&quot;2004031916255083469524&quot; type=&quot;6&quot; defaultValue=&quot;%OawCreationDate%&quot; dateFormat=&quot;&amp;lt;translate&amp;gt;Date.Format.Long&amp;lt;/translate&amp;gt;&quot; /&gt;&lt;/profile&gt;&lt;/OawDateManual&gt;_x000d__x000a__x0009_&lt;OawDocProperty name=&quot;Doc.Text&quot;&gt;&lt;profile type=&quot;default&quot; UID=&quot;&quot; sameAsDefault=&quot;0&quot;&gt;&lt;documentProperty UID=&quot;2003060614150123456789&quot; dataSourceUID=&quot;2003060614150123456789&quot; /&gt;&lt;type type=&quot;OawLanguage&quot;&gt;&lt;OawLanguage UID=&quot;Doc.Text&quot; /&gt;&lt;/type&gt;&lt;/profile&gt;&lt;profile type=&quot;print&quot; UID=&quot;2003010711185094343750537&quot; sameAsDefault=&quot;-1&quot;&gt;&lt;/profile&gt;&lt;profile type=&quot;print&quot; UID=&quot;3&quot; sameAsDefault=&quot;-1&quot;&gt;&lt;/profile&gt;&lt;profile type=&quot;print&quot; UID=&quot;4&quot; sameAsDefault=&quot;-1&quot;&gt;&lt;/profile&gt;&lt;profile type=&quot;send&quot; UID=&quot;2003010711200895123470110&quot; sameAsDefault=&quot;-1&quot;&gt;&lt;/profile&gt;&lt;profile type=&quot;send&quot; UID=&quot;1&quot; sameAsDefault=&quot;-1&quot;&gt;&lt;/profile&gt;&lt;profile type=&quot;save&quot; UID=&quot;2003112717153125284480&quot; sameAsDefault=&quot;-1&quot;&gt;&lt;/profile&gt;&lt;profile type=&quot;save&quot; UID=&quot;2003112513571987705547&quot; sameAsDefault=&quot;-1&quot;&gt;&lt;/profile&gt;&lt;/OawDocProperty&gt;_x000d__x000a__x0009_&lt;OawDocProperty name=&quot;Doc.Date&quot;&gt;&lt;profile type=&quot;default&quot; UID=&quot;&quot; sameAsDefault=&quot;0&quot;&gt;&lt;documentProperty UID=&quot;2003060614150123456789&quot; dataSourceUID=&quot;2003060614150123456789&quot; /&gt;&lt;type type=&quot;OawLanguage&quot;&gt;&lt;OawLanguage UID=&quot;Doc.Date&quot; /&gt;&lt;/type&gt;&lt;/profile&gt;&lt;profile type=&quot;print&quot; UID=&quot;2003010711185094343750537&quot; sameAsDefault=&quot;-1&quot;&gt;&lt;/profile&gt;&lt;profile type=&quot;print&quot; UID=&quot;3&quot; sameAsDefault=&quot;-1&quot;&gt;&lt;/profile&gt;&lt;profile type=&quot;print&quot; UID=&quot;4&quot; sameAsDefault=&quot;-1&quot;&gt;&lt;/profile&gt;&lt;profile type=&quot;send&quot; UID=&quot;2003010711200895123470110&quot; sameAsDefault=&quot;-1&quot;&gt;&lt;/profile&gt;&lt;profile type=&quot;send&quot; UID=&quot;1&quot; sameAsDefault=&quot;-1&quot;&gt;&lt;/profile&gt;&lt;profile type=&quot;save&quot; UID=&quot;2003112717153125284480&quot; sameAsDefault=&quot;-1&quot;&gt;&lt;/profile&gt;&lt;profile type=&quot;save&quot; UID=&quot;2003112513571987705547&quot; sameAsDefault=&quot;-1&quot;&gt;&lt;/profile&gt;&lt;/OawDocProperty&gt;_x000d__x000a__x0009_&lt;OawBookmark name=&quot;Subject&quot;&gt;&lt;profile type=&quot;default&quot; UID=&quot;&quot; sameAsDefault=&quot;0&quot;&gt;&lt;/profile&gt;&lt;/OawBookmark&gt;_x000d__x000a__x0009_&lt;OawDocProperty name=&quot;Author.Name&quot;&gt;&lt;profile type=&quot;default&quot; UID=&quot;&quot; sameAsDefault=&quot;0&quot;&gt;&lt;documentProperty UID=&quot;2006040509495284662868&quot; dataSourceUID=&quot;prj.2003041709434161414032&quot; /&gt;&lt;type type=&quot;OawDatabase&quot;&gt;&lt;OawDatabase table=&quot;Data&quot; field=&quot;Name&quot; /&gt;&lt;/type&gt;&lt;/profile&gt;&lt;/OawDocProperty&gt;_x000d__x000a__x0009_&lt;OawDateManual name=&quot;Date.Format.Long&quot;&gt;&lt;profile type=&quot;default&quot; UID=&quot;&quot; sameAsDefault=&quot;0&quot;&gt;&lt;format UID=&quot;2009022514423657662914&quot; type=&quot;6&quot; defaultValue=&quot;%OawCreationDate%&quot; dateFormat=&quot;Date.Format.Long&quot; /&gt;&lt;/profile&gt;&lt;/OawDateManual&gt;_x000d__x000a__x0009_&lt;OawBookmark name=&quot;Enclosure&quot;&gt;&lt;profile type=&quot;default&quot; UID=&quot;&quot; sameAsDefault=&quot;0&quot;&gt;&lt;/profile&gt;&lt;/OawBookmark&gt;_x000d__x000a__x0009_&lt;OawDocProperty name=&quot;Doc.Page&quot;&gt;&lt;profile type=&quot;default&quot; UID=&quot;&quot; sameAsDefault=&quot;0&quot;&gt;&lt;documentProperty UID=&quot;2003060614150123456789&quot; dataSourceUID=&quot;2003060614150123456789&quot; /&gt;&lt;type type=&quot;OawLanguage&quot;&gt;&lt;OawLanguage UID=&quot;Doc.Page&quot; /&gt;&lt;/type&gt;&lt;/profile&gt;&lt;/OawDocProperty&gt;_x000d__x000a__x0009_&lt;OawDocProperty name=&quot;Doc.of&quot;&gt;&lt;profile type=&quot;default&quot; UID=&quot;&quot; sameAsDefault=&quot;0&quot;&gt;&lt;documentProperty UID=&quot;2003060614150123456789&quot; dataSourceUID=&quot;2003060614150123456789&quot; /&gt;&lt;type type=&quot;OawLanguage&quot;&gt;&lt;OawLanguage UID=&quot;Doc.of&quot; /&gt;&lt;/type&gt;&lt;/profile&gt;&lt;/OawDocProperty&gt;_x000d__x000a__x0009_&lt;OawDocProperty name=&quot;Outputprofile.External&quot;&gt;&lt;profile type=&quot;default&quot; UID=&quot;&quot; sameAsDefault=&quot;0&quot;&gt;&lt;documentProperty UID=&quot;&quot; dataSourceUID=&quot;&quot; /&gt;&lt;type type=&quot;OawDatabase&quot;&gt;&lt;OawDatabase table=&quot;Data&quot; field=&quot;&quot; /&gt;&lt;/type&gt;&lt;/profile&gt;&lt;profile type=&quot;print&quot; UID=&quot;2010071914505949584758&quot; sameAsDefault=&quot;-1&quot;&gt;&lt;/profile&gt;&lt;profile type=&quot;print&quot; UID=&quot;2010071914543648299648&quot; sameAsDefault=&quot;0&quot;&gt;&lt;documentProperty UID=&quot;2003060614150123456789&quot; dataSourceUID=&quot;2003060614150123456789&quot; /&gt;&lt;type type=&quot;OawLanguage&quot;&gt;&lt;OawLanguage UID=&quot;Outputprofile.External&quot; /&gt;&lt;/type&gt;&lt;/profile&gt;&lt;profile type=&quot;print&quot; UID=&quot;2006120711380151760646&quot; sameAsDefault=&quot;-1&quot;&gt;&lt;/profile&gt;&lt;profile type=&quot;send&quot; UID=&quot;2003010711200895123470110&quot; sameAsDefault=&quot;-1&quot;&gt;&lt;/profile&gt;&lt;profile type=&quot;send&quot; UID=&quot;2006120514175878093883&quot; sameAsDefault=&quot;0&quot;&gt;&lt;documentProperty UID=&quot;2003060614150123456789&quot; dataSourceUID=&quot;2003060614150123456789&quot; /&gt;&lt;type type=&quot;OawLanguage&quot;&gt;&lt;OawLanguage UID=&quot;Outputprofile.External&quot; /&gt;&lt;/type&gt;&lt;/profile&gt;&lt;profile type=&quot;send&quot; UID=&quot;2006121210395821292110&quot; sameAsDefault=&quot;-1&quot;&gt;&lt;/profile&gt;&lt;profile type=&quot;save&quot; UID=&quot;2004062216425255253277&quot; sameAsDefault=&quot;-1&quot;&gt;&lt;/profile&gt;&lt;profile type=&quot;save&quot; UID=&quot;2006120514401556040061&quot; sameAsDefault=&quot;0&quot;&gt;&lt;documentProperty UID=&quot;2003060614150123456789&quot; dataSourceUID=&quot;2003060614150123456789&quot; /&gt;&lt;type type=&quot;OawLanguage&quot;&gt;&lt;OawLanguage UID=&quot;Outputprofile.External&quot; /&gt;&lt;/type&gt;&lt;/profile&gt;&lt;profile type=&quot;save&quot; UID=&quot;2006121210441235887611&quot; sameAsDefault=&quot;-1&quot;&gt;&lt;/profile&gt;&lt;profile type=&quot;print&quot; UID=&quot;2010071914510808109584&quot; sameAsDefault=&quot;-1&quot;&gt;&lt;/profile&gt;&lt;profile type=&quot;print&quot; UID=&quot;2010071914515554119854&quot; sameAsDefault=&quot;-1&quot;&gt;&lt;/profile&gt;&lt;profile type=&quot;print&quot; UID=&quot;2010071914584326300121&quot; sameAsDefault=&quot;0&quot;&gt;&lt;documentProperty UID=&quot;2003060614150123456789&quot; dataSourceUID=&quot;2003060614150123456789&quot; /&gt;&lt;type type=&quot;OawLanguage&quot;&gt;&lt;OawLanguage UID=&quot;Outputprofile.External&quot; /&gt;&lt;/type&gt;&lt;/profile&gt;&lt;profile type=&quot;print&quot; UID=&quot;2010071914585275568157&quot; sameAsDefault=&quot;0&quot;&gt;&lt;documentProperty UID=&quot;2003060614150123456789&quot; dataSourceUID=&quot;2003060614150123456789&quot; /&gt;&lt;type type=&quot;OawLanguage&quot;&gt;&lt;OawLanguage UID=&quot;Outputprofile.External&quot; /&gt;&lt;/type&gt;&lt;/profile&gt;&lt;/OawDocProperty&gt;_x000d__x000a__x0009_&lt;OawDocProperty name=&quot;Outputprofile.Internal&quot;&gt;&lt;profile type=&quot;default&quot; UID=&quot;&quot; sameAsDefault=&quot;0&quot;&gt;&lt;documentProperty UID=&quot;&quot; dataSourceUID=&quot;&quot; /&gt;&lt;type type=&quot;OawDatabase&quot;&gt;&lt;OawDatabase table=&quot;Data&quot; field=&quot;&quot; /&gt;&lt;/type&gt;&lt;/profile&gt;&lt;profile type=&quot;print&quot; UID=&quot;2010071914505949584758&quot; sameAsDefault=&quot;0&quot;&gt;&lt;documentProperty UID=&quot;2003060614150123456789&quot; dataSourceUID=&quot;2003060614150123456789&quot; /&gt;&lt;type type=&quot;OawLanguage&quot;&gt;&lt;OawLanguage UID=&quot;Outputprofile.Internal&quot; /&gt;&lt;/type&gt;&lt;/profile&gt;&lt;profile type=&quot;print&quot; UID=&quot;2010071914510808109584&quot; sameAsDefault=&quot;0&quot;&gt;&lt;documentProperty UID=&quot;2003060614150123456789&quot; dataSourceUID=&quot;2003060614150123456789&quot; /&gt;&lt;type type=&quot;OawLanguage&quot;&gt;&lt;OawLanguage UID=&quot;Outputprofile.Internal&quot; /&gt;&lt;/type&gt;&lt;/profile&gt;&lt;profile type=&quot;print&quot; UID=&quot;2010071914515554119854&quot; sameAsDefault=&quot;0&quot;&gt;&lt;documentProperty UID=&quot;2003060614150123456789&quot; dataSourceUID=&quot;2003060614150123456789&quot; /&gt;&lt;type type=&quot;OawLanguage&quot;&gt;&lt;OawLanguage UID=&quot;Outputprofile.Internal&quot; /&gt;&lt;/type&gt;&lt;/profile&gt;&lt;profile type=&quot;print&quot; UID=&quot;2010071914543648299648&quot; sameAsDefault=&quot;-1&quot;&gt;&lt;/profile&gt;&lt;profile type=&quot;print&quot; UID=&quot;2010071914584326300121&quot; sameAsDefault=&quot;-1&quot;&gt;&lt;/profile&gt;&lt;profile type=&quot;print&quot; UID=&quot;2010071914585275568157&quot; sameAsDefault=&quot;-1&quot;&gt;&lt;/profile&gt;&lt;profile type=&quot;print&quot; UID=&quot;2006120711380151760646&quot; sameAsDefault=&quot;-1&quot;&gt;&lt;/profile&gt;&lt;profile type=&quot;send&quot; UID=&quot;2003010711200895123470110&quot; sameAsDefault=&quot;0&quot;&gt;&lt;documentProperty UID=&quot;2003060614150123456789&quot; dataSourceUID=&quot;2003060614150123456789&quot; /&gt;&lt;type type=&quot;OawLanguage&quot;&gt;&lt;OawLanguage UID=&quot;Outputprofile.Internal&quot; /&gt;&lt;/type&gt;&lt;/profile&gt;&lt;profile type=&quot;send&quot; UID=&quot;2006120514175878093883&quot; sameAsDefault=&quot;-1&quot;&gt;&lt;/profile&gt;&lt;profile type=&quot;send&quot; UID=&quot;2006121210395821292110&quot; sameAsDefault=&quot;-1&quot;&gt;&lt;/profile&gt;&lt;profile type=&quot;save&quot; UID=&quot;2004062216425255253277&quot; sameAsDefault=&quot;0&quot;&gt;&lt;documentProperty UID=&quot;2003060614150123456789&quot; dataSourceUID=&quot;2003060614150123456789&quot; /&gt;&lt;type type=&quot;OawLanguage&quot;&gt;&lt;OawLanguage UID=&quot;Outputprofile.Internal&quot; /&gt;&lt;/type&gt;&lt;/profile&gt;&lt;profile type=&quot;save&quot; UID=&quot;2006120514401556040061&quot; sameAsDefault=&quot;-1&quot;&gt;&lt;/profile&gt;&lt;profile type=&quot;save&quot; UID=&quot;2006121210441235887611&quot; sameAsDefault=&quot;-1&quot;&gt;&lt;/profile&gt;&lt;/OawDocProperty&gt;_x000d__x000a__x0009_&lt;OawDocProperty name=&quot;Outputprofile.ExternalSignature&quot;&gt;&lt;profile type=&quot;default&quot; UID=&quot;&quot; sameAsDefault=&quot;0&quot;&gt;&lt;documentProperty UID=&quot;&quot; dataSourceUID=&quot;&quot; /&gt;&lt;type type=&quot;OawDatabase&quot;&gt;&lt;OawDatabase table=&quot;Data&quot; field=&quot;&quot; /&gt;&lt;/type&gt;&lt;/profile&gt;&lt;profile type=&quot;print&quot; UID=&quot;2010071914505949584758&quot; sameAsDefault=&quot;-1&quot;&gt;&lt;/profile&gt;&lt;profile type=&quot;print&quot; UID=&quot;2010071914510808109584&quot; sameAsDefault=&quot;-1&quot;&gt;&lt;/profile&gt;&lt;profile type=&quot;print&quot; UID=&quot;2010071914515554119854&quot; sameAsDefault=&quot;-1&quot;&gt;&lt;/profile&gt;&lt;profile type=&quot;print&quot; UID=&quot;2010071914543648299648&quot; sameAsDefault=&quot;-1&quot;&gt;&lt;/profile&gt;&lt;profile type=&quot;print&quot; UID=&quot;2010071914584326300121&quot; sameAsDefault=&quot;-1&quot;&gt;&lt;/profile&gt;&lt;profile type=&quot;print&quot; UID=&quot;2010071914585275568157&quot; sameAsDefault=&quot;-1&quot;&gt;&lt;/profile&gt;&lt;profile type=&quot;print&quot; UID=&quot;2006120711380151760646&quot; sameAsDefault=&quot;0&quot;&gt;&lt;documentProperty UID=&quot;2003060614150123456789&quot; dataSourceUID=&quot;2003060614150123456789&quot; /&gt;&lt;type type=&quot;OawLanguage&quot;&gt;&lt;OawLanguage UID=&quot;Outputprofile.ExternalSignature&quot; /&gt;&lt;/type&gt;&lt;/profile&gt;&lt;profile type=&quot;send&quot; UID=&quot;2003010711200895123470110&quot; sameAsDefault=&quot;-1&quot;&gt;&lt;/profile&gt;&lt;profile type=&quot;send&quot; UID=&quot;2006120514175878093883&quot; sameAsDefault=&quot;-1&quot;&gt;&lt;/profile&gt;&lt;profile type=&quot;send&quot; UID=&quot;2006121210395821292110&quot; sameAsDefault=&quot;0&quot;&gt;&lt;documentProperty UID=&quot;2003060614150123456789&quot; dataSourceUID=&quot;2003060614150123456789&quot; /&gt;&lt;type type=&quot;OawLanguage&quot;&gt;&lt;OawLanguage UID=&quot;Outputprofile.ExternalSignature&quot; /&gt;&lt;/type&gt;&lt;/profile&gt;&lt;profile type=&quot;save&quot; UID=&quot;2004062216425255253277&quot; sameAsDefault=&quot;-1&quot;&gt;&lt;/profile&gt;&lt;profile type=&quot;save&quot; UID=&quot;2006120514401556040061&quot; sameAsDefault=&quot;-1&quot;&gt;&lt;/profile&gt;&lt;profile type=&quot;save&quot; UID=&quot;2006121210441235887611&quot; sameAsDefault=&quot;0&quot;&gt;&lt;documentProperty UID=&quot;2003060614150123456789&quot; dataSourceUID=&quot;2003060614150123456789&quot; /&gt;&lt;type type=&quot;OawLanguage&quot;&gt;&lt;OawLanguage UID=&quot;Outputprofile.ExternalSignature&quot; /&gt;&lt;/type&gt;&lt;/profile&gt;&lt;/OawDocProperty&gt;_x000d__x000a__x0009_&lt;OawBookmark name=&quot;Text&quot;&gt;&lt;profile type=&quot;default&quot; UID=&quot;&quot; sameAsDefault=&quot;0&quot;&gt;&lt;/profile&gt;&lt;/OawBookmark&gt;_x000d__x000a__x0009_&lt;OawDocProperty name=&quot;Organisation.AddressB1&quot;&gt;&lt;profile type=&quot;default&quot; UID=&quot;&quot; sameAsDefault=&quot;0&quot;&gt;&lt;documentProperty UID=&quot;2002122011014149059130932&quot; dataSourceUID=&quot;prj.2003050916522158373536&quot; /&gt;&lt;type type=&quot;OawDatabase&quot;&gt;&lt;OawDatabase table=&quot;Data&quot; field=&quot;AddressB1&quot; /&gt;&lt;/type&gt;&lt;/profile&gt;&lt;/OawDocProperty&gt;_x000d__x000a__x0009_&lt;OawDocProperty name=&quot;Organisation.AddressB2&quot;&gt;&lt;profile type=&quot;default&quot; UID=&quot;&quot; sameAsDefault=&quot;0&quot;&gt;&lt;documentProperty UID=&quot;2002122011014149059130932&quot; dataSourceUID=&quot;prj.2003050916522158373536&quot; /&gt;&lt;type type=&quot;OawDatabase&quot;&gt;&lt;OawDatabase table=&quot;Data&quot; field=&quot;AddressB2&quot; /&gt;&lt;/type&gt;&lt;/profile&gt;&lt;/OawDocProperty&gt;_x000d__x000a__x0009_&lt;OawDocProperty name=&quot;Contactperson.DirectFax&quot;&gt;&lt;profile type=&quot;default&quot; UID=&quot;&quot; sameAsDefault=&quot;0&quot;&gt;&lt;documentProperty UID=&quot;200212191811121321310321301031x&quot; dataSourceUID=&quot;prj.2003041709434161414032&quot; /&gt;&lt;type type=&quot;OawDatabase&quot;&gt;&lt;OawDatabase table=&quot;Data&quot; field=&quot;DirectFax&quot; /&gt;&lt;/type&gt;&lt;/profile&gt;&lt;/OawDocProperty&gt;_x000d__x000a__x0009_&lt;OawBookmark name=&quot;ContentType&quot;&gt;&lt;profile type=&quot;default&quot; UID=&quot;&quot; sameAsDefault=&quot;0&quot;&gt;&lt;/profile&gt;&lt;/OawBookmark&gt;_x000d__x000a__x0009_&lt;OawDocProperty name=&quot;Contactperson.Name&quot;&gt;&lt;profile type=&quot;default&quot; UID=&quot;&quot; sameAsDefault=&quot;0&quot;&gt;&lt;documentProperty UID=&quot;200212191811121321310321301031x&quot; dataSourceUID=&quot;prj.2003041709434161414032&quot; /&gt;&lt;type type=&quot;OawDatabase&quot;&gt;&lt;OawDatabase table=&quot;Data&quot; field=&quot;Name&quot; /&gt;&lt;/type&gt;&lt;/profile&gt;&lt;/OawDocProperty&gt;_x000d__x000a__x0009_&lt;OawDocProperty name=&quot;Organisation.Departement&quot;&gt;&lt;profile type=&quot;default&quot; UID=&quot;&quot; sameAsDefault=&quot;0&quot;&gt;&lt;documentProperty UID=&quot;2002122011014149059130932&quot; dataSourceUID=&quot;prj.2003050916522158373536&quot; /&gt;&lt;type type=&quot;OawDatabase&quot;&gt;&lt;OawDatabase table=&quot;Data&quot; field=&quot;Departement&quot; /&gt;&lt;/type&gt;&lt;/profile&gt;&lt;/OawDocProperty&gt;_x000d__x000a__x0009_&lt;OawBookmark name=&quot;FusszeileErsteSeite&quot;&gt;&lt;profile type=&quot;default&quot; UID=&quot;&quot; sameAsDefault=&quot;0&quot;&gt;&lt;/profile&gt;&lt;/OawBookmark&gt;_x000d__x000a__x0009_&lt;OawBookmark name=&quot;FusszeileFolgeseiten&quot;&gt;&lt;profile type=&quot;default&quot; UID=&quot;&quot; sameAsDefault=&quot;0&quot;&gt;&lt;/profile&gt;&lt;/OawBookmark&gt;_x000d__x000a__x0009_&lt;OawDocProperty name=&quot;CMIdata.Dok_Titel&quot;&gt;&lt;profile type=&quot;default&quot; UID=&quot;&quot; sameAsDefault=&quot;0&quot;&gt;&lt;documentProperty UID=&quot;2010020409223900652065&quot; dataSourceUID=&quot;prj.2010020409213154036281&quot; /&gt;&lt;type type=&quot;OawDatabase&quot;&gt;&lt;OawDatabase table=&quot;Data&quot; field=&quot;Dok_Titel&quot; /&gt;&lt;/type&gt;&lt;/profile&gt;&lt;/OawDocProperty&gt;_x000d__x000a__x0009_&lt;OawDocProperty name=&quot;CMIdata.G_Laufnummer&quot;&gt;&lt;profile type=&quot;default&quot; UID=&quot;&quot; sameAsDefault=&quot;0&quot;&gt;&lt;documentProperty UID=&quot;2010020409223900652065&quot; dataSourceUID=&quot;prj.2010020409213154036281&quot; /&gt;&lt;type type=&quot;OawDatabase&quot;&gt;&lt;OawDatabase table=&quot;Data&quot; field=&quot;G_Laufnummer&quot; /&gt;&lt;/type&gt;&lt;/profile&gt;&lt;/OawDocProperty&gt;_x000d__x000a__x0009_&lt;OawDocProperty name=&quot;CMIdata.G_Signatur&quot;&gt;&lt;profile type=&quot;default&quot; UID=&quot;&quot; sameAsDefault=&quot;0&quot;&gt;&lt;documentProperty UID=&quot;2010020409223900652065&quot; dataSourceUID=&quot;prj.2010020409213154036281&quot; /&gt;&lt;type type=&quot;OawDatabase&quot;&gt;&lt;OawDatabase table=&quot;Data&quot; field=&quot;G_Signatur&quot; /&gt;&lt;/type&gt;&lt;/profile&gt;&lt;/OawDocProperty&gt;_x000d__x000a__x0009_&lt;OawDocProperty name=&quot;Organisation.AddressB3&quot;&gt;&lt;profile type=&quot;default&quot; UID=&quot;&quot; sameAsDefault=&quot;0&quot;&gt;&lt;documentProperty UID=&quot;2002122011014149059130932&quot; dataSourceUID=&quot;prj.2003050916522158373536&quot; /&gt;&lt;type type=&quot;OawDatabase&quot;&gt;&lt;OawDatabase table=&quot;Data&quot; field=&quot;AddressB3&quot; /&gt;&lt;/type&gt;&lt;/profile&gt;&lt;/OawDocProperty&gt;_x000d__x000a__x0009_&lt;OawDocProperty name=&quot;Organisation.AddressB4&quot;&gt;&lt;profile type=&quot;default&quot; UID=&quot;&quot; sameAsDefault=&quot;0&quot;&gt;&lt;documentProperty UID=&quot;2002122011014149059130932&quot; dataSourceUID=&quot;prj.2003050916522158373536&quot; /&gt;&lt;type type=&quot;OawDatabase&quot;&gt;&lt;OawDatabase table=&quot;Data&quot; field=&quot;AddressB4&quot; /&gt;&lt;/type&gt;&lt;/profile&gt;&lt;/OawDocProperty&gt;&lt;OawDocProperty name=&quot;StmAuthor.Initials&quot;&gt;&lt;profile type=&quot;default&quot; UID=&quot;&quot; sameAsDefault=&quot;0&quot;&gt;&lt;documentProperty UID=&quot;2006040509495284662868&quot; dataSourceUID=&quot;prj.2003041709434161414032&quot; /&gt;&lt;type type=&quot;OawDatabase&quot;&gt;&lt;OawDatabase table=&quot;Data&quot; field=&quot;Initials&quot; /&gt;&lt;/type&gt;&lt;/profile&gt;&lt;/OawDocProperty&gt;&lt;OawDocProperty name=&quot;StmCMIdata.Dok_Lfnr&quot;&gt;&lt;profile type=&quot;default&quot; UID=&quot;&quot; sameAsDefault=&quot;0&quot;&gt;&lt;documentProperty UID=&quot;2010020409223900652065&quot; dataSourceUID=&quot;prj.2010020409213154036281&quot; /&gt;&lt;type type=&quot;OawDatabase&quot;&gt;&lt;OawDatabase table=&quot;Data&quot; field=&quot;Dok_Lfnr&quot; /&gt;&lt;/type&gt;&lt;/profile&gt;&lt;/OawDocProperty&gt;&lt;/document&gt;"/>
    <w:docVar w:name="OawDistributionEnabled" w:val="&lt;Profiles&gt;&lt;Distribution type=&quot;3&quot; UID=&quot;2004062216425255253277&quot;/&gt;&lt;Distribution type=&quot;3&quot; UID=&quot;2006120514401556040061&quot;/&gt;&lt;/Profiles&gt;_x000d_"/>
    <w:docVar w:name="OawDocProp.200212191811121321310321301031x" w:val="&lt;source&gt;&lt;Fields List=&quot;DirectPhone|DirectFax|Name&quot;/&gt;&lt;profile type=&quot;default&quot; UID=&quot;&quot; sameAsDefault=&quot;0&quot;&gt;&lt;OawDocProperty name=&quot;Contactperson.DirectPhone&quot; field=&quot;DirectPhone&quot;/&gt;&lt;OawDocProperty name=&quot;Contactperson.DirectFax&quot; field=&quot;DirectFax&quot;/&gt;&lt;OawDocProperty name=&quot;Contactperson.Name&quot; field=&quot;Name&quot;/&gt;&lt;/profile&gt;&lt;/source&gt;"/>
    <w:docVar w:name="OawDocProp.2002122011014149059130932" w:val="&lt;source&gt;&lt;Fields List=&quot;AddressB1|AddressB2|Departement|AddressB3|AddressB4&quot;/&gt;&lt;profile type=&quot;default&quot; UID=&quot;&quot; sameAsDefault=&quot;0&quot;&gt;&lt;OawDocProperty name=&quot;Organisation.AddressB1&quot; field=&quot;AddressB1&quot;/&gt;&lt;OawDocProperty name=&quot;Organisation.AddressB2&quot; field=&quot;AddressB2&quot;/&gt;&lt;OawDocProperty name=&quot;Organisation.Departement&quot; field=&quot;Departement&quot;/&gt;&lt;OawDocProperty name=&quot;Organisation.AddressB3&quot; field=&quot;AddressB3&quot;/&gt;&lt;OawDocProperty name=&quot;Organisation.AddressB4&quot; field=&quot;AddressB4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Date&quot; field=&quot;Doc.Date&quot;/&gt;&lt;OawDocProperty name=&quot;Doc.Page&quot; field=&quot;Doc.Page&quot;/&gt;&lt;OawDocProperty name=&quot;Doc.of&quot; field=&quot;Doc.of&quot;/&gt;&lt;/profile&gt;&lt;profile type=&quot;print&quot; UID=&quot;2010071914543648299648&quot; sameAsDefault=&quot;0&quot;&gt;&lt;SQL&gt;SELECT Value, UID FROM Data WHERE LCID = '%WhereLCID%';&lt;/SQL&gt;&lt;OawDocProperty name=&quot;Outputprofile.External&quot; field=&quot;Outputprofile.External&quot;/&gt;&lt;/profile&gt;&lt;profile type=&quot;send&quot; UID=&quot;2006120514175878093883&quot; sameAsDefault=&quot;0&quot;&gt;&lt;SQL&gt;SELECT Value, UID FROM Data WHERE LCID = '%WhereLCID%';&lt;/SQL&gt;&lt;OawDocProperty name=&quot;Outputprofile.External&quot; field=&quot;Outputprofile.External&quot;/&gt;&lt;/profile&gt;&lt;profile type=&quot;save&quot; UID=&quot;2006120514401556040061&quot; sameAsDefault=&quot;0&quot;&gt;&lt;SQL&gt;SELECT Value, UID FROM Data WHERE LCID = '%WhereLCID%';&lt;/SQL&gt;&lt;OawDocProperty name=&quot;Outputprofile.External&quot; field=&quot;Outputprofile.External&quot;/&gt;&lt;/profile&gt;&lt;profile type=&quot;print&quot; UID=&quot;2010071914584326300121&quot; sameAsDefault=&quot;0&quot;&gt;&lt;SQL&gt;SELECT Value, UID FROM Data WHERE LCID = '%WhereLCID%';&lt;/SQL&gt;&lt;OawDocProperty name=&quot;Outputprofile.External&quot; field=&quot;Outputprofile.External&quot;/&gt;&lt;/profile&gt;&lt;profile type=&quot;print&quot; UID=&quot;2010071914585275568157&quot; sameAsDefault=&quot;0&quot;&gt;&lt;SQL&gt;SELECT Value, UID FROM Data WHERE LCID = '%WhereLCID%';&lt;/SQL&gt;&lt;OawDocProperty name=&quot;Outputprofile.External&quot; field=&quot;Outputprofile.External&quot;/&gt;&lt;/profile&gt;&lt;profile type=&quot;print&quot; UID=&quot;2010071914505949584758&quot; sameAsDefault=&quot;0&quot;&gt;&lt;SQL&gt;SELECT Value, UID FROM Data WHERE LCID = '%WhereLCID%';&lt;/SQL&gt;&lt;OawDocProperty name=&quot;Outputprofile.Internal&quot; field=&quot;Outputprofile.Internal&quot;/&gt;&lt;/profile&gt;&lt;profile type=&quot;print&quot; UID=&quot;2010071914510808109584&quot; sameAsDefault=&quot;0&quot;&gt;&lt;SQL&gt;SELECT Value, UID FROM Data WHERE LCID = '%WhereLCID%';&lt;/SQL&gt;&lt;OawDocProperty name=&quot;Outputprofile.Internal&quot; field=&quot;Outputprofile.Internal&quot;/&gt;&lt;/profile&gt;&lt;profile type=&quot;print&quot; UID=&quot;2010071914515554119854&quot; sameAsDefault=&quot;0&quot;&gt;&lt;SQL&gt;SELECT Value, UID FROM Data WHERE LCID = '%WhereLCID%';&lt;/SQL&gt;&lt;OawDocProperty name=&quot;Outputprofile.Internal&quot; field=&quot;Outputprofile.Internal&quot;/&gt;&lt;/profile&gt;&lt;profile type=&quot;send&quot; UID=&quot;2003010711200895123470110&quot; sameAsDefault=&quot;0&quot;&gt;&lt;SQL&gt;SELECT Value, UID FROM Data WHERE LCID = '%WhereLCID%';&lt;/SQL&gt;&lt;OawDocProperty name=&quot;Outputprofile.Internal&quot; field=&quot;Outputprofile.Internal&quot;/&gt;&lt;/profile&gt;&lt;profile type=&quot;save&quot; UID=&quot;2004062216425255253277&quot; sameAsDefault=&quot;0&quot;&gt;&lt;SQL&gt;SELECT Value, UID FROM Data WHERE LCID = '%WhereLCID%';&lt;/SQL&gt;&lt;OawDocProperty name=&quot;Outputprofile.Internal&quot; field=&quot;Outputprofile.Internal&quot;/&gt;&lt;/profile&gt;&lt;profile type=&quot;print&quot; UID=&quot;2006120711380151760646&quot; sameAsDefault=&quot;0&quot;&gt;&lt;SQL&gt;SELECT Value, UID FROM Data WHERE LCID = '%WhereLCID%';&lt;/SQL&gt;&lt;OawDocProperty name=&quot;Outputprofile.ExternalSignature&quot; field=&quot;Outputprofile.ExternalSignature&quot;/&gt;&lt;/profile&gt;&lt;profile type=&quot;send&quot; UID=&quot;2006121210395821292110&quot; sameAsDefault=&quot;0&quot;&gt;&lt;SQL&gt;SELECT Value, UID FROM Data WHERE LCID = '%WhereLCID%';&lt;/SQL&gt;&lt;OawDocProperty name=&quot;Outputprofile.ExternalSignature&quot; field=&quot;Outputprofile.ExternalSignature&quot;/&gt;&lt;/profile&gt;&lt;profile type=&quot;save&quot; UID=&quot;2006121210441235887611&quot; sameAsDefault=&quot;0&quot;&gt;&lt;SQL&gt;SELECT Value, UID FROM Data WHERE LCID = '%WhereLCID%';&lt;/SQL&gt;&lt;OawDocProperty name=&quot;Outputprofile.ExternalSignature&quot; field=&quot;Outputprofile.ExternalSignature&quot;/&gt;&lt;/profile&gt;&lt;/source&gt;"/>
    <w:docVar w:name="OawDocProp.2006040509495284662868" w:val="&lt;source&gt;&lt;Fields List=&quot;Name&quot;/&gt;&lt;profile type=&quot;default&quot; UID=&quot;&quot; sameAsDefault=&quot;0&quot;&gt;&lt;OawDocProperty name=&quot;Author.Name&quot; field=&quot;Name&quot;/&gt;&lt;/profile&gt;&lt;/source&gt;"/>
    <w:docVar w:name="OawDocProp.2010020409223900652065" w:val="&lt;source&gt;&lt;Fields List=&quot;Dok_Titel|G_Laufnummer|G_Signatur&quot;/&gt;&lt;profile type=&quot;default&quot; UID=&quot;&quot; sameAsDefault=&quot;0&quot;&gt;&lt;OawDocProperty name=&quot;CMIdata.Dok_Titel&quot; field=&quot;Dok_Titel&quot;/&gt;&lt;OawDocProperty name=&quot;CMIdata.G_Laufnummer&quot; field=&quot;G_Laufnummer&quot;/&gt;&lt;OawDocProperty name=&quot;CMIdata.G_Signatur&quot; field=&quot;G_Signatur&quot;/&gt;&lt;/profile&gt;&lt;/source&gt;"/>
    <w:docVar w:name="OawDocPropSource" w:val="&lt;DocProps&gt;&lt;DocProp UID=&quot;2002122011014149059130932&quot; EntryUID=&quot;2017062113483721342797&quot;&gt;&lt;Field Name=&quot;IDName&quot; Value=&quot;BKD, Dienststelle Volksschulbildung_FFS_VPD&quot;/&gt;&lt;Field Name=&quot;Departement&quot; Value=&quot;Bildungs- und Kulturdepartement&quot;/&gt;&lt;Field Name=&quot;Dienststelle1&quot; Value=&quot;&quot;/&gt;&lt;Field Name=&quot;Dienststelle2&quot; Value=&quot;&quot;/&gt;&lt;Field Name=&quot;Abteilung1&quot; Value=&quot;&quot;/&gt;&lt;Field Name=&quot;Abteilung2&quot; Value=&quot;&quot;/&gt;&lt;Field Name=&quot;AddressB1&quot; Value=&quot;Fachstelle für Früherziehung und&quot;/&gt;&lt;Field Name=&quot;AddressB2&quot; Value=&quot;Sinnesbehinderungen&quot;/&gt;&lt;Field Name=&quot;AddressB3&quot; Value=&quot;Visiopädagogischer Dienst&quot;/&gt;&lt;Field Name=&quot;AddressB4&quot; Value=&quot;&quot;/&gt;&lt;Field Name=&quot;AddressN1&quot; Value=&quot;Maihofstrasse 95c&quot;/&gt;&lt;Field Name=&quot;AddressN2&quot; Value=&quot;6006 Luzern&quot;/&gt;&lt;Field Name=&quot;AddressN3&quot; Value=&quot;&quot;/&gt;&lt;Field Name=&quot;AddressN4&quot; Value=&quot;&quot;/&gt;&lt;Field Name=&quot;Postcode&quot; Value=&quot;6006&quot;/&gt;&lt;Field Name=&quot;City&quot; Value=&quot;Luzern&quot;/&gt;&lt;Field Name=&quot;Abteilungsinformation1&quot; Value=&quot;&quot;/&gt;&lt;Field Name=&quot;Abteilungsinformation2&quot; Value=&quot;&quot;/&gt;&lt;Field Name=&quot;Abteilungsinformation3&quot; Value=&quot;&quot;/&gt;&lt;Field Name=&quot;Abteilungsinformation4&quot; Value=&quot;&quot;/&gt;&lt;Field Name=&quot;Abteilungsinformation5&quot; Value=&quot;&quot;/&gt;&lt;Field Name=&quot;Abteilungsinformation6&quot; Value=&quot;&quot;/&gt;&lt;Field Name=&quot;Abteilungsinformation7&quot; Value=&quot;&quot;/&gt;&lt;Field Name=&quot;Abteilungsinformation8&quot; Value=&quot;&quot;/&gt;&lt;Field Name=&quot;Telefon&quot; Value=&quot;041 228 31 60&quot;/&gt;&lt;Field Name=&quot;Fax&quot; Value=&quot;&quot;/&gt;&lt;Field Name=&quot;LogoColor&quot; Value=&quot;%Logos%\Luzern.BKD.Logo.2100.350.emf&quot;/&gt;&lt;Field Name=&quot;LogoBlackWhite&quot; Value=&quot;%Logos%\Luzern.BKD.Logo.2100.350.emf&quot;/&gt;&lt;Field Name=&quot;LogoZertifikate&quot; Value=&quot;&quot;/&gt;&lt;Field Name=&quot;Email&quot; Value=&quot;info.vpd.ffs@edulu.ch&quot;/&gt;&lt;Field Name=&quot;Internet&quot; Value=&quot;www.ffs.lu.ch&quot;/&gt;&lt;Field Name=&quot;LogoSignature&quot; Value=&quot;&quot;/&gt;&lt;Field Name=&quot;LogoPowerPointTitleLast&quot; Value=&quot;&quot;/&gt;&lt;Field Name=&quot;LogoPowerPointTitleFirst&quot; Value=&quot;&quot;/&gt;&lt;Field Name=&quot;LogoPowerPointChapter&quot; Value=&quot;&quot;/&gt;&lt;Field Name=&quot;LogoPowerPointSlide&quot; Value=&quot;&quot;/&gt;&lt;Field Name=&quot;LogoNeutral&quot; Value=&quot;%Logos%\Luzern.BKD.Logo.2100.350.emf&quot;/&gt;&lt;Field Name=&quot;LogoSchriftzug&quot; Value=&quot;%Logos%\Schriftzug.199.1439.emf&quot;/&gt;&lt;Field Name=&quot;LogoTag&quot; Value=&quot;%Logos%\dvs.2099.220.emf&quot;/&gt;&lt;Field Name=&quot;Data_UID&quot; Value=&quot;201706211348372134279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191811121321310321301031x&quot; EntryUID=&quot;2017062113575288263619&quot;&gt;&lt;Field Name=&quot;IDName&quot; Value=&quot;Imhof Thomas, FFS VPD Leitung&quot;/&gt;&lt;Field Name=&quot;Name&quot; Value=&quot;Thomas Imhof&quot;/&gt;&lt;Field Name=&quot;PersonalNumber&quot; Value=&quot;370302&quot;/&gt;&lt;Field Name=&quot;DirectPhone&quot; Value=&quot;041 228 31 60&quot;/&gt;&lt;Field Name=&quot;DirectFax&quot; Value=&quot;&quot;/&gt;&lt;Field Name=&quot;Mobile&quot; Value=&quot;&quot;/&gt;&lt;Field Name=&quot;EMail&quot; Value=&quot;thomas.imhof@edulu.ch&quot;/&gt;&lt;Field Name=&quot;Function&quot; Value=&quot;Leiter VPD&quot;/&gt;&lt;Field Name=&quot;SignatureLowResColor&quot; Value=&quot;&quot;/&gt;&lt;Field Name=&quot;SignatureHighResColor&quot; Value=&quot;&quot;/&gt;&lt;Field Name=&quot;SignatureHighResBW&quot; Value=&quot;&quot;/&gt;&lt;Field Name=&quot;SignatureLowResBW&quot; Value=&quot;&quot;/&gt;&lt;Field Name=&quot;Initials&quot; Value=&quot;thim&quot;/&gt;&lt;Field Name=&quot;SignatureAdditional2&quot; Value=&quot;&quot;/&gt;&lt;Field Name=&quot;SignatureAdditional1&quot; Value=&quot;&quot;/&gt;&lt;Field Name=&quot;Lizenz_noetig&quot; Value=&quot;Ja&quot;/&gt;&lt;Field Name=&quot;Data_UID&quot; Value=&quot;201706211357528826361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2010583847234010578&quot; EntryUID=&quot;2017062113575288263619&quot;&gt;&lt;Field Name=&quot;IDName&quot; Value=&quot;Imhof Thomas, FFS VPD Leitung&quot;/&gt;&lt;Field Name=&quot;Name&quot; Value=&quot;Thomas Imhof&quot;/&gt;&lt;Field Name=&quot;PersonalNumber&quot; Value=&quot;370302&quot;/&gt;&lt;Field Name=&quot;DirectPhone&quot; Value=&quot;041 228 31 60&quot;/&gt;&lt;Field Name=&quot;DirectFax&quot; Value=&quot;&quot;/&gt;&lt;Field Name=&quot;Mobile&quot; Value=&quot;&quot;/&gt;&lt;Field Name=&quot;EMail&quot; Value=&quot;thomas.imhof@edulu.ch&quot;/&gt;&lt;Field Name=&quot;Function&quot; Value=&quot;Leiter VPD&quot;/&gt;&lt;Field Name=&quot;SignatureLowResColor&quot; Value=&quot;&quot;/&gt;&lt;Field Name=&quot;SignatureHighResColor&quot; Value=&quot;&quot;/&gt;&lt;Field Name=&quot;SignatureHighResBW&quot; Value=&quot;&quot;/&gt;&lt;Field Name=&quot;SignatureLowResBW&quot; Value=&quot;&quot;/&gt;&lt;Field Name=&quot;Initials&quot; Value=&quot;thim&quot;/&gt;&lt;Field Name=&quot;SignatureAdditional2&quot; Value=&quot;&quot;/&gt;&lt;Field Name=&quot;SignatureAdditional1&quot; Value=&quot;&quot;/&gt;&lt;Field Name=&quot;Lizenz_noetig&quot; Value=&quot;Ja&quot;/&gt;&lt;Field Name=&quot;Data_UID&quot; Value=&quot;201706211357528826361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IDName&quot; Value=&quot;(Leer)&quot;/&gt;&lt;/DocProp&gt;&lt;DocProp UID=&quot;2006040509495284662868&quot; EntryUID=&quot;2017062113575288263619&quot;&gt;&lt;Field Name=&quot;IDName&quot; Value=&quot;Imhof Thomas, FFS VPD Leitung&quot;/&gt;&lt;Field Name=&quot;Name&quot; Value=&quot;Thomas Imhof&quot;/&gt;&lt;Field Name=&quot;PersonalNumber&quot; Value=&quot;370302&quot;/&gt;&lt;Field Name=&quot;DirectPhone&quot; Value=&quot;041 228 31 60&quot;/&gt;&lt;Field Name=&quot;DirectFax&quot; Value=&quot;&quot;/&gt;&lt;Field Name=&quot;Mobile&quot; Value=&quot;&quot;/&gt;&lt;Field Name=&quot;EMail&quot; Value=&quot;thomas.imhof@edulu.ch&quot;/&gt;&lt;Field Name=&quot;Function&quot; Value=&quot;Leiter VPD&quot;/&gt;&lt;Field Name=&quot;SignatureLowResColor&quot; Value=&quot;&quot;/&gt;&lt;Field Name=&quot;SignatureHighResColor&quot; Value=&quot;&quot;/&gt;&lt;Field Name=&quot;SignatureHighResBW&quot; Value=&quot;&quot;/&gt;&lt;Field Name=&quot;SignatureLowResBW&quot; Value=&quot;&quot;/&gt;&lt;Field Name=&quot;Initials&quot; Value=&quot;thim&quot;/&gt;&lt;Field Name=&quot;SignatureAdditional2&quot; Value=&quot;&quot;/&gt;&lt;Field Name=&quot;SignatureAdditional1&quot; Value=&quot;&quot;/&gt;&lt;Field Name=&quot;Lizenz_noetig&quot; Value=&quot;Ja&quot;/&gt;&lt;Field Name=&quot;Data_UID&quot; Value=&quot;201706211357528826361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0072016315072560894&quot; EntryUID=&quot;2017062113533351768327&quot;&gt;&lt;Field Name=&quot;IDName&quot; Value=&quot;Felber Silvia, FFS&quot;/&gt;&lt;Field Name=&quot;Name&quot; Value=&quot;Silvia Felber&quot;/&gt;&lt;Field Name=&quot;PersonalNumber&quot; Value=&quot;336270&quot;/&gt;&lt;Field Name=&quot;DirectPhone&quot; Value=&quot;041 228 31 02&quot;/&gt;&lt;Field Name=&quot;DirectFax&quot; Value=&quot;&quot;/&gt;&lt;Field Name=&quot;Mobile&quot; Value=&quot;&quot;/&gt;&lt;Field Name=&quot;EMail&quot; Value=&quot;silvia.felber@edulu.ch&quot;/&gt;&lt;Field Name=&quot;Function&quot; Value=&quot;Leiterin FFS&quot;/&gt;&lt;Field Name=&quot;SignatureLowResColor&quot; Value=&quot;&quot;/&gt;&lt;Field Name=&quot;SignatureHighResColor&quot; Value=&quot;&quot;/&gt;&lt;Field Name=&quot;SignatureHighResBW&quot; Value=&quot;&quot;/&gt;&lt;Field Name=&quot;SignatureLowResBW&quot; Value=&quot;&quot;/&gt;&lt;Field Name=&quot;Initials&quot; Value=&quot;sife&quot;/&gt;&lt;Field Name=&quot;SignatureAdditional2&quot; Value=&quot;&quot;/&gt;&lt;Field Name=&quot;SignatureAdditional1&quot; Value=&quot;&quot;/&gt;&lt;Field Name=&quot;Lizenz_noetig&quot; Value=&quot;Ja&quot;/&gt;&lt;Field Name=&quot;Data_UID&quot; Value=&quot;201706211353335176832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16110913315368876110&quot; EntryUID=&quot;2003121817293296325874&quot;&gt;&lt;Field Name=&quot;IDName&quot; Value=&quot;(Leer)&quot;/&gt;&lt;/DocProp&gt;&lt;/DocProps&gt;_x000d_"/>
    <w:docVar w:name="OawDocumentLanguageID" w:val="2055"/>
    <w:docVar w:name="OawDocumentStatus" w:val="default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NormalKeepTogether&quot; Icon=&quot;3546&quot; Label=&quot;&amp;lt;translate&amp;gt;Style.NormalKeepTogether&amp;lt;/translate&amp;gt;&quot; Command=&quot;StyleApply&quot; Parameter=&quot;NormalKeepTogether&quot;/&gt;_x000d_&lt;Item Type=&quot;Separator&quot;/&gt;_x000d_&lt;Item Type=&quot;Button&quot; IDName=&quot;PositionWithValue&quot; Icon=&quot;3546&quot; Label=&quot;&amp;lt;translate&amp;gt;Style.PositionWithValue&amp;lt;/translate&amp;gt;&quot; Command=&quot;StyleApply&quot; Parameter=&quot;PositionWithValue&quot;/&gt;_x000d_&lt;Item Type=&quot;Separator&quot;/&gt;_x000d_&lt;Item Type=&quot;Button&quot; IDName=&quot;SignatureLines&quot; Icon=&quot;3546&quot; Label=&quot;&amp;lt;translate&amp;gt;Style.SignatureLines&amp;lt;/translate&amp;gt;&quot; Command=&quot;StyleApply&quot; Parameter=&quot;SignatureLines&quot;/&gt;_x000d_&lt;Item Type=&quot;Button&quot; IDName=&quot;SignatureText&quot; Icon=&quot;3546&quot; Label=&quot;&amp;lt;translate&amp;gt;Style.SignatureText&amp;lt;/translate&amp;gt;&quot; Command=&quot;StyleApply&quot; Parameter=&quot;SignatureText&quot;/&gt;_x000d_&lt;/Item&gt;_x000d_&lt;Item Type=&quot;SubMenu&quot; IDName=&quot;CharacterStyles&quot;&gt;_x000d_&lt;Item Type=&quot;Button&quot; IDName=&quot;DefaultParagraphFont&quot;  Icon=&quot;3114&quot; Label=&quot;&amp;lt;translate&amp;gt;Style.DefaultParagraphFont&amp;lt;/translate&amp;gt;&quot; Command=&quot;StyleApply&quot; Parameter=&quot;-66&quot;/&gt;_x000d_&lt;Item Type=&quot;Button&quot; IDName=&quot;Emphasis&quot;  Icon=&quot;3114&quot; Label=&quot;&amp;lt;translate&amp;gt;Style.Emphasis&amp;lt;/translate&amp;gt;&quot; Command=&quot;StyleApply&quot; Parameter=&quot;-88&quot;/&gt;_x000d_&lt;/Item&gt;_x000d_&lt;Item Type=&quot;SubMenu&quot; IDName=&quot;StructureStyles&quot;&gt;_x000d_&lt;Item Type=&quot;Button&quot; IDName=&quot;DocumentType&quot; Icon=&quot;3546&quot; Label=&quot;&amp;lt;translate&amp;gt;Style.DocumentType&amp;lt;/translate&amp;gt;&quot; Command=&quot;StyleApply&quot; Parameter=&quot;Inhalts-Typ&quot;/&gt;_x000d_&lt;Item Type=&quot;Button&quot; IDName=&quot;Subject&quot; Icon=&quot;3546&quot; Label=&quot;&amp;lt;translate&amp;gt;Style.Subject&amp;lt;/translate&amp;gt;&quot; Command=&quot;StyleApply&quot; Parameter=&quot;Betreff&quot;/&gt;_x000d_&lt;Item Type=&quot;Button&quot; IDName=&quot;Abschnitt&quot; Icon=&quot;3546&quot; Label=&quot;Abschnitt&quot; Command=&quot;StyleApply&quot; Parameter=&quot;Abschnitt&quot;/&gt;_x000d_&lt;Item Type=&quot;Separator&quot;/&gt;_x000d_&lt;Item Type=&quot;Button&quot; IDName=&quot;Heading1&quot; Icon=&quot;3546&quot; Label=&quot;&amp;lt;translate&amp;gt;Style.Heading1&amp;lt;/translate&amp;gt;&quot; Command=&quot;StyleApply&quot; Parameter=&quot;-2&quot;/&gt;_x000d_&lt;Item Type=&quot;Button&quot; IDName=&quot;Heading2&quot; Icon=&quot;3546&quot; Label=&quot;&amp;lt;translate&amp;gt;Style.Heading2&amp;lt;/translate&amp;gt;&quot; Command=&quot;StyleApply&quot; Parameter=&quot;-3&quot;/&gt;_x000d_&lt;Item Type=&quot;Button&quot; IDName=&quot;Heading3&quot; Icon=&quot;3546&quot; Label=&quot;&amp;lt;translate&amp;gt;Style.Heading3&amp;lt;/translate&amp;gt;&quot; Command=&quot;StyleApply&quot; Parameter=&quot;-4&quot;/&gt;_x000d_&lt;Item Type=&quot;Button&quot; IDName=&quot;Heading4&quot; Icon=&quot;3546&quot; Label=&quot;&amp;lt;translate&amp;gt;Style.Heading4&amp;lt;/translate&amp;gt;&quot; Command=&quot;StyleApply&quot; Parameter=&quot;-5&quot;/&gt;_x000d_&lt;Item Type=&quot;Separator&quot;/&gt;_x000d_&lt;Item Type=&quot;Button&quot; IDName=&quot;1 ohne&quot; Icon=&quot;3546&quot; Label=&quot;Überschrift 1 o. Nr.&quot; Command=&quot;StyleApply&quot; Parameter=&quot;Überschrift 1 o. Nr.&quot;/&gt;_x000d_&lt;Item Type=&quot;Button&quot; IDName=&quot;2 ohne&quot; Icon=&quot;3546&quot; Label=&quot;Überschrift 2 o. Nr.&quot; Command=&quot;StyleApply&quot; Parameter=&quot;Überschrift 2 o. Nr.&quot;/&gt;_x000d_&lt;Item Type=&quot;Button&quot; IDName=&quot;3 ohne&quot; Icon=&quot;3546&quot; Label=&quot;Überschrift 3 o. Nr.&quot; Command=&quot;StyleApply&quot; Parameter=&quot;Überschrift 3 o. Nr.&quot;/&gt;_x000d_&lt;Item Type=&quot;Button&quot; IDName=&quot;4 ohne&quot; Icon=&quot;3546&quot; Label=&quot;Überschrift 4 o. Nr.&quot; Command=&quot;StyleApply&quot; Parameter=&quot;Überschrift 4 o. Nr.&quot;/&gt;_x000d_&lt;Item Type=&quot;Separator&quot;/&gt;_x000d_&lt;Item Type=&quot;Button&quot; IDName=&quot;Appendix&quot; Icon=&quot;3546&quot; Label=&quot;Anhang&quot; Command=&quot;StyleApply&quot; Parameter=&quot;Appendix&quot;/&gt;_x000d_&lt;/Item&gt;_x000d_&lt;Item Type=&quot;SubMenu&quot; IDName=&quot;TopicStyles&quot;&gt;_x000d_&lt;Item Type=&quot;Button&quot; IDName=&quot;Topic075&quot; Icon=&quot;3546&quot; Label=&quot;&amp;lt;translate&amp;gt;Style.Topic075&amp;lt;/translate&amp;gt;&quot; Command=&quot;StyleApply&quot; Parameter=&quot;Topic075&quot;/&gt;_x000d_&lt;Item Type=&quot;Button&quot; IDName=&quot;Topic300&quot; Icon=&quot;3546&quot; Label=&quot;&amp;lt;translate&amp;gt;Style.Topic300&amp;lt;/translate&amp;gt;&quot; Command=&quot;StyleApply&quot; Parameter=&quot;Topic300&quot;/&gt;_x000d_&lt;Item Type=&quot;Button&quot; IDName=&quot;Topic450&quot; Icon=&quot;3546&quot; Label=&quot;&amp;lt;translate&amp;gt;Style.Topic450&amp;lt;/translate&amp;gt;&quot; Command=&quot;StyleApply&quot; Parameter=&quot;Topic450&quot;/&gt;_x000d_&lt;Item Type=&quot;Button&quot; IDName=&quot;Topic600&quot; Icon=&quot;3546&quot; Label=&quot;&amp;lt;translate&amp;gt;Style.Topic600&amp;lt;/translate&amp;gt;&quot; Command=&quot;StyleApply&quot; Parameter=&quot;Topic600&quot;/&gt;_x000d_&lt;Item Type=&quot;Button&quot; IDName=&quot;Topic750&quot; Icon=&quot;3546&quot; Label=&quot;&amp;lt;translate&amp;gt;Style.Topic750&amp;lt;/translate&amp;gt;&quot; Command=&quot;StyleApply&quot; Parameter=&quot;Topic750&quot;/&gt;_x000d_&lt;Item Type=&quot;Button&quot; IDName=&quot;Topic900&quot; Icon=&quot;3546&quot; Label=&quot;&amp;lt;translate&amp;gt;Style.Topic900&amp;lt;/translate&amp;gt;&quot; Command=&quot;StyleApply&quot; Parameter=&quot;Topic900&quot;/&gt;_x000d_&lt;Item Type=&quot;Separator&quot;/&gt;_x000d_&lt;Item Type=&quot;Button&quot; IDName=&quot;Topic075Line&quot; Icon=&quot;3546&quot; Label=&quot;&amp;lt;translate&amp;gt;Style.Topic075Line&amp;lt;/translate&amp;gt;&quot; Command=&quot;StyleApply&quot; Parameter=&quot;Topic075Line&quot;/&gt;_x000d_&lt;Item Type=&quot;Button&quot; IDName=&quot;Topic300Line&quot; Icon=&quot;3546&quot; Label=&quot;&amp;lt;translate&amp;gt;Style.Topic300Line&amp;lt;/translate&amp;gt;&quot; Command=&quot;StyleApply&quot; Parameter=&quot;Topic300Line&quot;/&gt;_x000d_&lt;Item Type=&quot;Button&quot; IDName=&quot;Topic450Line&quot; Icon=&quot;3546&quot; Label=&quot;&amp;lt;translate&amp;gt;Style.Topic450Line&amp;lt;/translate&amp;gt;&quot; Command=&quot;StyleApply&quot; Parameter=&quot;Topic450Line&quot;/&gt;_x000d_&lt;Item Type=&quot;Button&quot; IDName=&quot;Topic600Line&quot; Icon=&quot;3546&quot; Label=&quot;&amp;lt;translate&amp;gt;Style.Topic600Line&amp;lt;/translate&amp;gt;&quot; Command=&quot;StyleApply&quot; Parameter=&quot;Topic600Line&quot;/&gt;_x000d_&lt;Item Type=&quot;Button&quot; IDName=&quot;Topic750Line&quot; Icon=&quot;3546&quot; Label=&quot;&amp;lt;translate&amp;gt;Style.Topic750Line&amp;lt;/translate&amp;gt;&quot; Command=&quot;StyleApply&quot; Parameter=&quot;Topic750Line&quot;/&gt;_x000d_&lt;Item Type=&quot;Button&quot; IDName=&quot;Topic900Line&quot; Icon=&quot;3546&quot; Label=&quot;&amp;lt;translate&amp;gt;Style.Topic900Line&amp;lt;/translate&amp;gt;&quot; Command=&quot;StyleApply&quot; Parameter=&quot;Topic900Line&quot;/&gt;_x000d_&lt;/Item&gt;_x000d_&lt;Item Type=&quot;SubMenu&quot; IDName=&quot;ListStyles&quot;&gt;_x000d_&lt;Item Type=&quot;Button&quot; IDName=&quot;ListWithSymbols&quot; Icon=&quot;838&quot; Label=&quot;&amp;lt;translate&amp;gt;Style.ListWithSymbols&amp;lt;/translate&amp;gt;&quot; Command=&quot;StyleApply&quot; Parameter=&quot;ListWithSymbols&quot;/&gt;_x000d_&lt;Item Type=&quot;Button&quot; IDName=&quot;ListWithLetters&quot; Icon=&quot;80&quot; Label=&quot;&amp;lt;translate&amp;gt;Style.ListWithLetters&amp;lt;/translate&amp;gt;&quot; Command=&quot;StyleApply&quot; Parameter=&quot;ListWithLetters&quot;/&gt;_x000d_&lt;Item Type=&quot;Button&quot; IDName=&quot;ListWithNumbers&quot; Icon=&quot;71&quot; Label=&quot;&amp;lt;translate&amp;gt;Style.ListWithNumbers&amp;lt;/translate&amp;gt;&quot; Command=&quot;StyleApply&quot; Parameter=&quot;ListWithNumbers&quot;/&gt;_x000d_&lt;Item Type=&quot;Button&quot; IDName=&quot;ListLevelsWithNumbers&quot; Icon=&quot;71&quot; Label=&quot;&amp;lt;translate&amp;gt;Style.ListLevelsWithNumbers&amp;lt;/translate&amp;gt;&quot; Command=&quot;StyleApply&quot; Parameter=&quot;ListLevelsWithNumbers&quot;/&gt;_x000d_&lt;Item Type=&quot;Button&quot; IDName=&quot;ListWithCheckBoxes&quot; Icon=&quot;220&quot; Label=&quot;&amp;lt;translate&amp;gt;Style.ListWithCheckBoxes&amp;lt;/translate&amp;gt;&quot; Command=&quot;StyleApply&quot; Parameter=&quot;ListWithCheckBoxes&quot;/&gt;_x000d_&lt;/Item&gt;_x000d_&lt;Item Type=&quot;SubMenu&quot; IDName=&quot;LawStyles&quot;&gt;_x000d_&lt;Item Type=&quot;Button&quot; IDName=&quot;Art-Titel&quot; Icon=&quot;3546&quot; Label=&quot;&amp;lt;translate&amp;gt;Style.ArtTitel&amp;lt;/translate&amp;gt;&quot; Command=&quot;StyleApply&quot; Parameter=&quot;Art-Titel&quot;/&gt;_x000d_&lt;Item Type=&quot;Button&quot; IDName=&quot;Art-Text&quot; Icon=&quot;3546&quot; Label=&quot;&amp;lt;translate&amp;gt;Style.ArtText&amp;lt;/translate&amp;gt;&quot; Command=&quot;StyleApply&quot; Parameter=&quot;Art-Text&quot;/&gt;_x000d_&lt;Item Type=&quot;Button&quot; IDName=&quot;Art-Hochgestellt&quot; Icon=&quot;3114&quot; Label=&quot;&amp;lt;translate&amp;gt;Style.ArtHochgestellt&amp;lt;/translate&amp;gt;&quot; Command=&quot;StyleApply&quot; Parameter=&quot;Art-Hochgestellt&quot;/&gt;_x000d_&lt;Item Type=&quot;Button&quot; IDName=&quot;DefaultParagraphFont&quot;  Icon=&quot;3114&quot; Label=&quot;&amp;lt;translate&amp;gt;Style.DefaultParagraphFont&amp;lt;/translate&amp;gt;&quot; Command=&quot;StyleApply&quot; Parameter=&quot;-66&quot;/&gt;_x000d_&lt;/Item&gt;_x000d_&lt;/MenusDef&gt;"/>
    <w:docVar w:name="OawOMS" w:val="&lt;OawOMS&gt;&lt;send profileUID=&quot;1&quot;&gt;&lt;mail&gt;&lt;cc&gt;&lt;/cc&gt;&lt;bcc&gt;&lt;/bcc&gt;&lt;to&gt;&lt;value type=&quot;OawDocProperty&quot; name=&quot;Rece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body&gt;&lt;value type=&quot;OawBookmark&quot; name=&quot;RecipientIntroduction&quot;&gt;&lt;separator text=&quot;%CrLf%%CrLf%&quot;&gt;&lt;/separator&gt;&lt;format text=&quot;&quot;&gt;&lt;/format&gt;&lt;/value&gt;&lt;value type=&quot;OawLanguage&quot; name=&quot;Email.Text01&quot;&gt;&lt;separator text=&quot;&quot;&gt;&lt;/separator&gt;&lt;format text=&quot;&quot;&gt;&lt;/format&gt;&lt;/value&gt;&lt;value type=&quot;OawBookmark&quot; name=&quot;Subject&quot;&gt;&lt;separator text=&quot;&quot;&gt;&lt;/separator&gt;&lt;format text=&quot;&quot;&gt;&lt;/format&gt;&lt;/value&gt;&lt;value type=&quot;OawLanguage&quot; name=&quot;Email.Text02&quot;&gt;&lt;separator text=&quot;%CrLf%%CrLf%&quot;&gt;&lt;/separator&gt;&lt;format text=&quot;&quot;&gt;&lt;/format&gt;&lt;/value&gt;&lt;value type=&quot;OawBookmark&quot; name=&quot;RecipientClosing&quot;&gt;&lt;separator text=&quot;%CrLf%%CrLf%&quot;&gt;&lt;/separator&gt;&lt;format text=&quot;&quot;&gt;&lt;/format&gt;&lt;/value&gt;&lt;value type=&quot;OawDocProperty&quot; name=&quot;Signature1.Name&quot;&gt;&lt;separator text=&quot;%CrLf%&quot;&gt;&lt;/separator&gt;&lt;format text=&quot;&quot;&gt;&lt;/format&gt;&lt;/value&gt;&lt;value type=&quot;OawDocProperty&quot; name=&quot;Signature1.Function&quot;&gt;&lt;separator text=&quot;%CrLf%%CrLf%&quot;&gt;&lt;/separator&gt;&lt;format text=&quot;&quot;&gt;&lt;/format&gt;&lt;/value&gt;&lt;value type=&quot;OawDocProperty&quot; name=&quot;Company.Company&quot;&gt;&lt;separator text=&quot;%CrLf%&quot;&gt;&lt;/separator&gt;&lt;format text=&quot;&quot;&gt;&lt;/format&gt;&lt;/value&gt;&lt;value type=&quot;OawDocProperty&quot; name=&quot;Company.Address1&quot;&gt;&lt;separator text=&quot;%CrLf%&quot;&gt;&lt;/separator&gt;&lt;format text=&quot;&quot;&gt;&lt;/format&gt;&lt;/value&gt;&lt;value type=&quot;OawDocProperty&quot; name=&quot;Company.Address2&quot;&gt;&lt;separator text=&quot;%CrLf%&quot;&gt;&lt;/separator&gt;&lt;format text=&quot;&quot;&gt;&lt;/format&gt;&lt;/value&gt;&lt;value type=&quot;OawDocProperty&quot; name=&quot;Company.Address3&quot;&gt;&lt;separator text=&quot;%CrLf%&quot;&gt;&lt;/separator&gt;&lt;format text=&quot;&quot;&gt;&lt;/format&gt;&lt;/value&gt;&lt;value type=&quot;OawDocProperty&quot; name=&quot;Company.Address4&quot;&gt;&lt;separator text=&quot;%CrLf%&quot;&gt;&lt;/separator&gt;&lt;format text=&quot;&quot;&gt;&lt;/format&gt;&lt;/value&gt;&lt;value type=&quot;OawDocProperty&quot; name=&quot;Company.Address5&quot;&gt;&lt;separator text=&quot;%CrLf%&quot;&gt;&lt;/separator&gt;&lt;format text=&quot;&quot;&gt;&lt;/format&gt;&lt;/value&gt;&lt;value type=&quot;OawDocProperty&quot; name=&quot;Company.Address6&quot;&gt;&lt;separator text=&quot;%CrLf%&quot;&gt;&lt;/separator&gt;&lt;format text=&quot;&quot;&gt;&lt;/format&gt;&lt;/value&gt;&lt;value type=&quot;text&quot;&gt;=========================&lt;separator text=&quot;%CrLf%&quot;&gt;&lt;/separator&gt;&lt;format text=&quot;&quot;&gt;&lt;/format&gt;&lt;/value&gt;&lt;value type=&quot;OawLanguage&quot; name=&quot;Email.TextDisclaimer&quot;&gt;&lt;separator text=&quot;%CrLf%&quot;&gt;&lt;/separator&gt;&lt;format text=&quot;&quot;&gt;&lt;/format&gt;&lt;/value&gt;&lt;value type=&quot;text&quot;&gt;http://www.officeatwork.com&lt;separator text=&quot;%CrLf%&quot;&gt;&lt;/separator&gt;&lt;format text=&quot;&quot;&gt;&lt;/format&gt;&lt;/value&gt;&lt;value type=&quot;text&quot;&gt;=========================&lt;separator text=&quot;%CrLf%&quot;&gt;&lt;/separator&gt;&lt;format text=&quot;&quot;&gt;&lt;/format&gt;&lt;/value&gt;&lt;/body&gt;&lt;/mail&gt;&lt;word&gt;&lt;subject&gt;&lt;value type=&quot;OawDocVar&quot; name=&quot;BM_DocumentSubject&quot;&gt;&lt;separator text=&quot;&quot;&gt;&lt;/separator&gt;&lt;format text=&quot;&quot;&gt;&lt;/format&gt;&lt;/value&gt;&lt;/subject&gt;&lt;title&gt;&lt;value type=&quot;OawLanguage&quot; name=&quot;Template.Letter&quot;&gt;&lt;separator text=&quot;&quot;&gt;&lt;/separator&gt;&lt;format text=&quot;&quot;&gt;&lt;/format&gt;&lt;/value&gt;&lt;/title&gt;&lt;author&gt;&lt;value type=&quot;OawDocProperty&quot; name=&quot;Company.Company&quot;&gt;&lt;separator text=&quot;&quot;&gt;&lt;/separator&gt;&lt;format text=&quot;&quot;&gt;&lt;/format&gt;&lt;/value&gt;&lt;/author&gt;&lt;keywords&gt;&lt;/keywords&gt;&lt;fileName&gt;&lt;value type=&quot;OawBookmark&quot; name=&quot;Subject&quot;&gt;&lt;separator text=&quot;&quot;&gt;&lt;/separator&gt;&lt;format text=&quot;&quot;&gt;&lt;/format&gt;&lt;/value&gt;&lt;/fileName&gt;&lt;/word&gt;&lt;PDF&gt;&lt;subject&gt;&lt;value type=&quot;OawDocVar&quot; name=&quot;BM_DocumentSubject&quot;&gt;&lt;separator text=&quot;&quot;&gt;&lt;/separator&gt;&lt;format text=&quot;&quot;&gt;&lt;/format&gt;&lt;/value&gt;&lt;/subject&gt;&lt;title&gt;&lt;value type=&quot;OawLanguage&quot; name=&quot;Template.Letter&quot;&gt;&lt;separator text=&quot;&quot;&gt;&lt;/separator&gt;&lt;format text=&quot;&quot;&gt;&lt;/format&gt;&lt;/value&gt;&lt;/title&gt;&lt;author&gt;&lt;value type=&quot;OawDocProperty&quot; name=&quot;Company.Company&quot;&gt;&lt;separator text=&quot;&quot;&gt;&lt;/separator&gt;&lt;format text=&quot;&quot;&gt;&lt;/format&gt;&lt;/value&gt;&lt;/author&gt;&lt;keywords&gt;&lt;/keywords&gt;&lt;fileName&gt;&lt;value type=&quot;OawBookmark&quot; name=&quot;Subject&quot;&gt;&lt;separator text=&quot;&quot;&gt;&lt;/separator&gt;&lt;format text=&quot;&quot;&gt;&lt;/format&gt;&lt;/value&gt;&lt;/fileName&gt;&lt;/PDF&gt;&lt;/send&gt;&lt;save profileUID=&quot;2003112610595290705547&quot;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ave&gt;&lt;send profileUID=&quot;2003010711200895123470110&quot;&gt;&lt;mail&gt;&lt;to&gt;&lt;value type=&quot;OawDocProperty&quot; name=&quot;Receipient.EMail&quot;&gt;&lt;separator text=&quot;&quot;&gt;&lt;/separator&gt;&lt;format text=&quot;&quot;&gt;&lt;/format&gt;&lt;/value&gt;&lt;/to&gt;&lt;cc&gt;&lt;/cc&gt;&lt;bcc&gt;&lt;/bcc&gt;&lt;subject&gt;&lt;value type=&quot;OawBookmark&quot; name=&quot;Subject&quot;&gt;&lt;separator text=&quot;&quot;&gt;&lt;/separator&gt;&lt;format text=&quot;&quot;&gt;&lt;/format&gt;&lt;/value&gt;&lt;/subject&gt;&lt;body&gt;&lt;/body&gt;&lt;/mail&gt;&lt;word&gt;&lt;keywords&gt;&lt;/keywords&gt;&lt;language&gt;&lt;/language&gt;&lt;documentVersion&gt;&lt;/documentVersion&gt;&lt;author&gt;&lt;value type=&quot;OawDocProperty&quot; name=&quot;Author.Name&quot;&gt;&lt;separator text=&quot;&quot;&gt;&lt;/separator&gt;&lt;format text=&quot;&quot;&gt;&lt;/format&gt;&lt;/value&gt;&lt;/author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title&gt;&lt;value type=&quot;OawBookmark&quot; name=&quot;ContentType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word&gt;&lt;PDF&gt;&lt;keywords&gt;&lt;/keywords&gt;&lt;language&gt;&lt;/language&gt;&lt;documentVersion&gt;&lt;/documentVersion&gt;&lt;author&gt;&lt;value type=&quot;OawDocProperty&quot; name=&quot;Author.Name&quot;&gt;&lt;separator text=&quot;&quot;&gt;&lt;/separator&gt;&lt;format text=&quot;&quot;&gt;&lt;/format&gt;&lt;/value&gt;&lt;/author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title&gt;&lt;value type=&quot;OawBookmark&quot; name=&quot;ContentType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PDF&gt;&lt;/send&gt;&lt;send profileUID=&quot;2004040214394261858638&quot;&gt;&lt;PDF&gt;&lt;title&gt;&lt;value type=&quot;OawLanguage&quot; name=&quot;Template.Letter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Company.Company&quot;&gt;&lt;separator text=&quot;&quot;&gt;&lt;/separator&gt;&lt;format text=&quot;&quot;&gt;&lt;/format&gt;&lt;/value&gt;&lt;/author&gt;&lt;keywords&gt;&lt;/keywords&gt;&lt;fileName&gt;&lt;value type=&quot;OawBookmark&quot; name=&quot;Subject&quot;&gt;&lt;separator text=&quot;&quot;&gt;&lt;/separator&gt;&lt;format text=&quot;&quot;&gt;&lt;/format&gt;&lt;/value&gt;&lt;/fileName&gt;&lt;/PDF&gt;&lt;mail&gt;&lt;to&gt;&lt;value type=&quot;OawDocProperty&quot; name=&quot;Receipient.EMail&quot;&gt;&lt;separator text=&quot;&quot;&gt;&lt;/separator&gt;&lt;format text=&quot;&quot;&gt;&lt;/format&gt;&lt;/value&gt;&lt;/to&gt;&lt;cc&gt;&lt;/cc&gt;&lt;bcc&gt;&lt;/bcc&gt;&lt;subject&gt;&lt;value type=&quot;OawBookmark&quot; name=&quot;Subject&quot;&gt;&lt;separator text=&quot;&quot;&gt;&lt;/separator&gt;&lt;format text=&quot;&quot;&gt;&lt;/format&gt;&lt;/value&gt;&lt;/subject&gt;&lt;body&gt;&lt;value type=&quot;OawBookmark&quot; name=&quot;RecipientIntroduction&quot;&gt;&lt;separator text=&quot;%CrLf%%CrLf%&quot;&gt;&lt;/separator&gt;&lt;format text=&quot;&quot;&gt;&lt;/format&gt;&lt;/value&gt;&lt;value type=&quot;OawLanguage&quot; name=&quot;Email.Text01&quot;&gt;&lt;separator text=&quot;&quot;&gt;&lt;/separator&gt;&lt;format text=&quot;&quot;&gt;&lt;/format&gt;&lt;/value&gt;&lt;value type=&quot;OawBookmark&quot; name=&quot;Subject&quot;&gt;&lt;separator text=&quot;&quot;&gt;&lt;/separator&gt;&lt;format text=&quot;&quot;&gt;&lt;/format&gt;&lt;/value&gt;&lt;value type=&quot;OawLanguage&quot; name=&quot;Email.Text02&quot;&gt;&lt;separator text=&quot;%CrLf%%CrLf%&quot;&gt;&lt;/separator&gt;&lt;format text=&quot;&quot;&gt;&lt;/format&gt;&lt;/value&gt;&lt;value type=&quot;OawBookmark&quot; name=&quot;RecipientClosing&quot;&gt;&lt;separator text=&quot;%CrLf%%CrLf%&quot;&gt;&lt;/separator&gt;&lt;format text=&quot;&quot;&gt;&lt;/format&gt;&lt;/value&gt;&lt;value type=&quot;OawDocProperty&quot; name=&quot;Signature1.Name&quot;&gt;&lt;separator text=&quot;%CrLf%&quot;&gt;&lt;/separator&gt;&lt;format text=&quot;&quot;&gt;&lt;/format&gt;&lt;/value&gt;&lt;value type=&quot;OawDocProperty&quot; name=&quot;Signature1.Function&quot;&gt;&lt;separator text=&quot;%CrLf%%CrLf%&quot;&gt;&lt;/separator&gt;&lt;format text=&quot;&quot;&gt;&lt;/format&gt;&lt;/value&gt;&lt;value type=&quot;OawDocProperty&quot; name=&quot;Company.Company&quot;&gt;&lt;separator text=&quot;%CrLf%&quot;&gt;&lt;/separator&gt;&lt;format text=&quot;&quot;&gt;&lt;/format&gt;&lt;/value&gt;&lt;value type=&quot;OawDocProperty&quot; name=&quot;Company.Address1&quot;&gt;&lt;separator text=&quot;%CrLf%&quot;&gt;&lt;/separator&gt;&lt;format text=&quot;&quot;&gt;&lt;/format&gt;&lt;/value&gt;&lt;value type=&quot;OawDocProperty&quot; name=&quot;Company.Address2&quot;&gt;&lt;separator text=&quot;%CrLf%&quot;&gt;&lt;/separator&gt;&lt;format text=&quot;&quot;&gt;&lt;/format&gt;&lt;/value&gt;&lt;value type=&quot;OawDocProperty&quot; name=&quot;Company.Address3&quot;&gt;&lt;separator text=&quot;%CrLf%&quot;&gt;&lt;/separator&gt;&lt;format text=&quot;&quot;&gt;&lt;/format&gt;&lt;/value&gt;&lt;value type=&quot;OawDocProperty&quot; name=&quot;Company.Address4&quot;&gt;&lt;separator text=&quot;%CrLf%&quot;&gt;&lt;/separator&gt;&lt;format text=&quot;&quot;&gt;&lt;/format&gt;&lt;/value&gt;&lt;value type=&quot;OawDocProperty&quot; name=&quot;Company.Address5&quot;&gt;&lt;separator text=&quot;%CrLf%&quot;&gt;&lt;/separator&gt;&lt;format text=&quot;&quot;&gt;&lt;/format&gt;&lt;/value&gt;&lt;value type=&quot;OawDocProperty&quot; name=&quot;Company.Address6&quot;&gt;&lt;separator text=&quot;%CrLf%&quot;&gt;&lt;/separator&gt;&lt;format text=&quot;&quot;&gt;&lt;/format&gt;&lt;/value&gt;&lt;value type=&quot;text&quot;&gt;=========================&lt;separator text=&quot;%CrLf%&quot;&gt;&lt;/separator&gt;&lt;format text=&quot;&quot;&gt;&lt;/format&gt;&lt;/value&gt;&lt;value type=&quot;OawLanguage&quot; name=&quot;Email.TextDisclaimer&quot;&gt;&lt;separator text=&quot;%CrLf%&quot;&gt;&lt;/separator&gt;&lt;format text=&quot;&quot;&gt;&lt;/format&gt;&lt;/value&gt;&lt;value type=&quot;text&quot;&gt;http://www.officeatwork.com&lt;separator text=&quot;%CrLf%&quot;&gt;&lt;/separator&gt;&lt;format text=&quot;&quot;&gt;&lt;/format&gt;&lt;/value&gt;&lt;value type=&quot;text&quot;&gt;=========================&lt;separator text=&quot;%CrLf%&quot;&gt;&lt;/separator&gt;&lt;format text=&quot;&quot;&gt;&lt;/format&gt;&lt;/value&gt;&lt;/body&gt;&lt;/mail&gt;&lt;/send&gt;&lt;send profileUID=&quot;2004040214394214143821&quot;&gt;&lt;mail&gt;&lt;subject&gt;&lt;value type=&quot;OawDocVar&quot; name=&quot;BM_DocumentSubject&quot;&gt;&lt;separator text=&quot;&quot;&gt;&lt;/separator&gt;&lt;format text=&quot;&quot;&gt;&lt;/format&gt;&lt;/value&gt;&lt;/subject&gt;&lt;to&gt;&lt;value type=&quot;OawDocProperty&quot; name=&quot;Receipient.EMail&quot;&gt;&lt;separator text=&quot;&quot;&gt;&lt;/separator&gt;&lt;format text=&quot;&quot;&gt;&lt;/format&gt;&lt;/value&gt;&lt;/to&gt;&lt;body&gt;&lt;value type=&quot;OawDocVar&quot; name=&quot;BM_ReceipientSalutation&quot;&gt;&lt;separator text=&quot;%CrLf%%CrLf%&quot;&gt;&lt;/separator&gt;&lt;format text=&quot;&quot;&gt;&lt;/format&gt;&lt;/value&gt;&lt;value type=&quot;OawLanguage&quot; name=&quot;Email.Text01&quot;&gt;&lt;separator text=&quot;&quot;&gt;&lt;/separator&gt;&lt;format text=&quot;&quot;&gt;&lt;/format&gt;&lt;/value&gt;&lt;value type=&quot;OawDocVar&quot; name=&quot;BM_DocumentSubject&quot;&gt;&lt;separator text=&quot;&quot;&gt;&lt;/separator&gt;&lt;format text=&quot;&quot;&gt;&lt;/format&gt;&lt;/value&gt;&lt;value type=&quot;OawLanguage&quot; name=&quot;Email.Text02&quot;&gt;&lt;separator text=&quot;%CrLf%%CrLf%&quot;&gt;&lt;/separator&gt;&lt;format text=&quot;&quot;&gt;&lt;/format&gt;&lt;/value&gt;&lt;value type=&quot;text&quot;&gt;=========================&lt;separator text=&quot;%CrLf%&quot;&gt;&lt;/separator&gt;&lt;format text=&quot;&quot;&gt;&lt;/format&gt;&lt;/value&gt;&lt;value type=&quot;OawLanguage&quot; name=&quot;Email.TextDisclaimer&quot;&gt;&lt;separator text=&quot;%CrLf%&quot;&gt;&lt;/separator&gt;&lt;format text=&quot;&quot;&gt;&lt;/format&gt;&lt;/value&gt;&lt;value type=&quot;text&quot;&gt;http://www.officeatwork.com&lt;separator text=&quot;%CrLf%&quot;&gt;&lt;/separator&gt;&lt;format text=&quot;&quot;&gt;&lt;/format&gt;&lt;/value&gt;&lt;value type=&quot;text&quot;&gt;=========================&lt;separator text=&quot;%CrLf%&quot;&gt;&lt;/separator&gt;&lt;format text=&quot;&quot;&gt;&lt;/format&gt;&lt;/value&gt;&lt;/body&gt;&lt;/mail&gt;&lt;/send&gt;&lt;save profileUID=&quot;2003112717153125284480&quot;&gt;&lt;word&gt;&lt;keywords&gt;&lt;/keywords&gt;&lt;title&gt;&lt;value type=&quot;OawLanguage&quot; name=&quot;Template.Letter&quot;&gt;&lt;separator text=&quot;&quot;&gt;&lt;/separator&gt;&lt;format text=&quot;&quot;&gt;&lt;/format&gt;&lt;/value&gt;&lt;/title&gt;&lt;subject&gt;&lt;value type=&quot;OawDocVar&quot; name=&quot;BM_DocumentSubject&quot;&gt;&lt;separator text=&quot;&quot;&gt;&lt;/separator&gt;&lt;format text=&quot;&quot;&gt;&lt;/format&gt;&lt;/value&gt;&lt;/subject&gt;&lt;author&gt;&lt;value type=&quot;OawDocProperty&quot; name=&quot;Company.Company&quot;&gt;&lt;separator text=&quot;&quot;&gt;&lt;/separator&gt;&lt;format text=&quot;&quot;&gt;&lt;/format&gt;&lt;/value&gt;&lt;/author&gt;&lt;fileName&gt;&lt;value type=&quot;OawBookmark&quot; name=&quot;Subject&quot;&gt;&lt;separator text=&quot;&quot;&gt;&lt;/separator&gt;&lt;format text=&quot;&quot;&gt;&lt;/format&gt;&lt;/value&gt;&lt;/fileName&gt;&lt;/word&gt;&lt;PDF&gt;&lt;keywords&gt;&lt;/keywords&gt;&lt;title&gt;&lt;value type=&quot;OawLanguage&quot; name=&quot;Template.Letter&quot;&gt;&lt;separator text=&quot;&quot;&gt;&lt;/separator&gt;&lt;format text=&quot;&quot;&gt;&lt;/format&gt;&lt;/value&gt;&lt;/title&gt;&lt;subject&gt;&lt;value type=&quot;OawDocVar&quot; name=&quot;BM_DocumentSubject&quot;&gt;&lt;separator text=&quot;&quot;&gt;&lt;/separator&gt;&lt;format text=&quot;&quot;&gt;&lt;/format&gt;&lt;/value&gt;&lt;/subject&gt;&lt;author&gt;&lt;value type=&quot;OawDocProperty&quot; name=&quot;Company.Company&quot;&gt;&lt;separator text=&quot;&quot;&gt;&lt;/separator&gt;&lt;format text=&quot;&quot;&gt;&lt;/format&gt;&lt;/value&gt;&lt;/author&gt;&lt;fileName&gt;&lt;value type=&quot;OawBookmark&quot; name=&quot;Subject&quot;&gt;&lt;separator text=&quot;&quot;&gt;&lt;/separator&gt;&lt;format text=&quot;&quot;&gt;&lt;/format&gt;&lt;/value&gt;&lt;/fileName&gt;&lt;/PDF&gt;&lt;/save&gt;&lt;save profileUID=&quot;2004040214492466553768&quot;&gt;&lt;word&gt;&lt;title&gt;&lt;value type=&quot;OawLanguage&quot; name=&quot;Template.Letter&quot;&gt;&lt;separator text=&quot;&quot;&gt;&lt;/separator&gt;&lt;format text=&quot;&quot;&gt;&lt;/format&gt;&lt;/value&gt;&lt;/title&gt;&lt;subject&gt;&lt;value type=&quot;OawDocVar&quot; name=&quot;BM_DocumentSubject&quot;&gt;&lt;separator text=&quot;&quot;&gt;&lt;/separator&gt;&lt;format text=&quot;&quot;&gt;&lt;/format&gt;&lt;/value&gt;&lt;/subject&gt;&lt;author&gt;&lt;value type=&quot;OawDocProperty&quot; name=&quot;Company.Company&quot;&gt;&lt;separator text=&quot;&quot;&gt;&lt;/separator&gt;&lt;format text=&quot;&quot;&gt;&lt;/format&gt;&lt;/value&gt;&lt;/author&gt;&lt;keywords&gt;&lt;/keywords&gt;&lt;fileName&gt;&lt;value type=&quot;OawBookmark&quot; name=&quot;Subject&quot;&gt;&lt;separator text=&quot;&quot;&gt;&lt;/separator&gt;&lt;format text=&quot;&quot;&gt;&lt;/format&gt;&lt;/value&gt;&lt;/fileName&gt;&lt;/word&gt;&lt;PDF&gt;&lt;title&gt;&lt;value type=&quot;OawLanguage&quot; name=&quot;Template.Letter&quot;&gt;&lt;separator text=&quot;&quot;&gt;&lt;/separator&gt;&lt;format text=&quot;&quot;&gt;&lt;/format&gt;&lt;/value&gt;&lt;/title&gt;&lt;subject&gt;&lt;value type=&quot;OawDocVar&quot; name=&quot;BM_DocumentSubject&quot;&gt;&lt;separator text=&quot;&quot;&gt;&lt;/separator&gt;&lt;format text=&quot;&quot;&gt;&lt;/format&gt;&lt;/value&gt;&lt;/subject&gt;&lt;author&gt;&lt;value type=&quot;OawDocProperty&quot; name=&quot;Company.Company&quot;&gt;&lt;separator text=&quot;&quot;&gt;&lt;/separator&gt;&lt;format text=&quot;&quot;&gt;&lt;/format&gt;&lt;/value&gt;&lt;/author&gt;&lt;keywords&gt;&lt;/keywords&gt;&lt;fileName&gt;&lt;value type=&quot;OawBookmark&quot; name=&quot;Subject&quot;&gt;&lt;separator text=&quot;&quot;&gt;&lt;/separator&gt;&lt;format text=&quot;&quot;&gt;&lt;/format&gt;&lt;/value&gt;&lt;/fileName&gt;&lt;/PDF&gt;&lt;/save&gt;&lt;save profileUID=&quot;2003112513571987705547&quot;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ave&gt;&lt;save profileUID=&quot;2004062216425255253277&quot;&gt;&lt;word&gt;&lt;keywords&gt;&lt;/keywords&gt;&lt;author&gt;&lt;value type=&quot;OawDocProperty&quot; name=&quot;Author.Name&quot;&gt;&lt;separator text=&quot;&quot;&gt;&lt;/separator&gt;&lt;format text=&quot;&quot;&gt;&lt;/format&gt;&lt;/value&gt;&lt;/author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title&gt;&lt;value type=&quot;OawBookmark&quot; name=&quot;ContentType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word&gt;&lt;PDF&gt;&lt;keywords&gt;&lt;/keywords&gt;&lt;author&gt;&lt;value type=&quot;OawDocProperty&quot; name=&quot;Author.Name&quot;&gt;&lt;separator text=&quot;&quot;&gt;&lt;/separator&gt;&lt;format text=&quot;&quot;&gt;&lt;/format&gt;&lt;/value&gt;&lt;/author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title&gt;&lt;value type=&quot;OawBookmark&quot; name=&quot;ContentType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PDF&gt;&lt;/save&gt;&lt;save profileUID=&quot;2006120514374995979992&quot;&gt;&lt;PDF&gt;&lt;title&gt;&lt;value type=&quot;OawLanguage&quot; name=&quot;Template.Letter&quot;&gt;&lt;separator text=&quot;&quot;&gt;&lt;/separator&gt;&lt;format text=&quot;&quot;&gt;&lt;/format&gt;&lt;/value&gt;&lt;/title&gt;&lt;subject&gt;&lt;value type=&quot;OawDocVar&quot; name=&quot;BM_DocumentSubject&quot;&gt;&lt;separator text=&quot;&quot;&gt;&lt;/separator&gt;&lt;format text=&quot;&quot;&gt;&lt;/format&gt;&lt;/value&gt;&lt;/subject&gt;&lt;author&gt;&lt;value type=&quot;OawDocProperty&quot; name=&quot;Company.Company&quot;&gt;&lt;separator text=&quot;&quot;&gt;&lt;/separator&gt;&lt;format text=&quot;&quot;&gt;&lt;/format&gt;&lt;/value&gt;&lt;/author&gt;&lt;keywords&gt;&lt;/keywords&gt;&lt;fileName&gt;&lt;value type=&quot;OawDocVar&quot; name=&quot;BM_DocumentSubject&quot;&gt;&lt;separator text=&quot;&quot;&gt;&lt;/separator&gt;&lt;format text=&quot;&quot;&gt;&lt;/format&gt;&lt;/value&gt;&lt;/fileName&gt;&lt;/PDF&gt;&lt;/save&gt;&lt;save profileUID=&quot;2006120514401556040061&quot;&gt;&lt;word&gt;&lt;keywords&gt;&lt;/keywords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subject&gt;&lt;value type=&quot;OawBookmark&quot; name=&quot;Subject&quot;&gt;&lt;separator text=&quot;&quot;&gt;&lt;/separator&gt;&lt;format text=&quot;&quot;&gt;&lt;/format&gt;&lt;/value&gt;&lt;/subject&gt;&lt;title&gt;&lt;value type=&quot;OawBookmark&quot; name=&quot;ContentType&quot;&gt;&lt;separator text=&quot;&quot;&gt;&lt;/separator&gt;&lt;format text=&quot;&quot;&gt;&lt;/format&gt;&lt;/value&gt;&lt;/title&gt;&lt;author&gt;&lt;value type=&quot;OawDocProperty&quot; name=&quot;Author.Name&quot;&gt;&lt;separator text=&quot;&quot;&gt;&lt;/separator&gt;&lt;format text=&quot;&quot;&gt;&lt;/format&gt;&lt;/value&gt;&lt;/author&gt;&lt;fileName&gt;&lt;value type=&quot;OawBookmark&quot; name=&quot;Subject&quot;&gt;&lt;separator text=&quot;&quot;&gt;&lt;/separator&gt;&lt;format text=&quot;&quot;&gt;&lt;/format&gt;&lt;/value&gt;&lt;/fileName&gt;&lt;/word&gt;&lt;PDF&gt;&lt;keywords&gt;&lt;/keywords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subject&gt;&lt;value type=&quot;OawBookmark&quot; name=&quot;Subject&quot;&gt;&lt;separator text=&quot;&quot;&gt;&lt;/separator&gt;&lt;format text=&quot;&quot;&gt;&lt;/format&gt;&lt;/value&gt;&lt;/subject&gt;&lt;title&gt;&lt;value type=&quot;OawBookmark&quot; name=&quot;ContentType&quot;&gt;&lt;separator text=&quot;&quot;&gt;&lt;/separator&gt;&lt;format text=&quot;&quot;&gt;&lt;/format&gt;&lt;/value&gt;&lt;/title&gt;&lt;author&gt;&lt;value type=&quot;OawDocProperty&quot; name=&quot;Author.Name&quot;&gt;&lt;separator text=&quot;&quot;&gt;&lt;/separator&gt;&lt;format text=&quot;&quot;&gt;&lt;/format&gt;&lt;/value&gt;&lt;/author&gt;&lt;fileName&gt;&lt;value type=&quot;OawBookmark&quot; name=&quot;Subject&quot;&gt;&lt;separator text=&quot;&quot;&gt;&lt;/separator&gt;&lt;format text=&quot;&quot;&gt;&lt;/format&gt;&lt;/value&gt;&lt;/fileName&gt;&lt;/PDF&gt;&lt;/save&gt;&lt;save profileUID=&quot;2006120514412679025182&quot;&gt;&lt;PDF&gt;&lt;title&gt;&lt;value type=&quot;OawLanguage&quot; name=&quot;Template.Letter&quot;&gt;&lt;separator text=&quot;&quot;&gt;&lt;/separator&gt;&lt;format text=&quot;&quot;&gt;&lt;/format&gt;&lt;/value&gt;&lt;/title&gt;&lt;subject&gt;&lt;value type=&quot;OawDocVar&quot; name=&quot;BM_DocumentSubject&quot;&gt;&lt;separator text=&quot;&quot;&gt;&lt;/separator&gt;&lt;format text=&quot;&quot;&gt;&lt;/format&gt;&lt;/value&gt;&lt;/subject&gt;&lt;author&gt;&lt;value type=&quot;OawDocProperty&quot; name=&quot;Company.Company&quot;&gt;&lt;separator text=&quot;&quot;&gt;&lt;/separator&gt;&lt;format text=&quot;&quot;&gt;&lt;/format&gt;&lt;/value&gt;&lt;/author&gt;&lt;keywords&gt;&lt;/keywords&gt;&lt;fileName&gt;&lt;value type=&quot;OawDocVar&quot; name=&quot;BM_DocumentSubject&quot;&gt;&lt;separator text=&quot;&quot;&gt;&lt;/separator&gt;&lt;format text=&quot;&quot;&gt;&lt;/format&gt;&lt;/value&gt;&lt;/fileName&gt;&lt;/PDF&gt;&lt;/save&gt;&lt;save profileUID=&quot;2006120514423114802349&quot;&gt;&lt;PDF&gt;&lt;title&gt;&lt;value type=&quot;OawLanguage&quot; name=&quot;Template.Letter&quot;&gt;&lt;separator text=&quot;&quot;&gt;&lt;/separator&gt;&lt;format text=&quot;&quot;&gt;&lt;/format&gt;&lt;/value&gt;&lt;/title&gt;&lt;subject&gt;&lt;value type=&quot;OawDocVar&quot; name=&quot;BM_DocumentSubject&quot;&gt;&lt;separator text=&quot;&quot;&gt;&lt;/separator&gt;&lt;format text=&quot;&quot;&gt;&lt;/format&gt;&lt;/value&gt;&lt;/subject&gt;&lt;author&gt;&lt;value type=&quot;OawDocProperty&quot; name=&quot;Company.Company&quot;&gt;&lt;separator text=&quot;&quot;&gt;&lt;/separator&gt;&lt;format text=&quot;&quot;&gt;&lt;/format&gt;&lt;/value&gt;&lt;/author&gt;&lt;keywords&gt;&lt;/keywords&gt;&lt;fileName&gt;&lt;value type=&quot;OawDocVar&quot; name=&quot;BM_DocumentSubject&quot;&gt;&lt;separator text=&quot;&quot;&gt;&lt;/separator&gt;&lt;format text=&quot;&quot;&gt;&lt;/format&gt;&lt;/value&gt;&lt;/fileName&gt;&lt;/PDF&gt;&lt;/save&gt;&lt;send profileUID=&quot;2006120514175878093883&quot;&gt;&lt;mail&gt;&lt;to&gt;&lt;value type=&quot;OawDocProperty&quot; name=&quot;Receipient.EMail&quot;&gt;&lt;separator text=&quot;&quot;&gt;&lt;/separator&gt;&lt;format text=&quot;&quot;&gt;&lt;/format&gt;&lt;/value&gt;&lt;/to&gt;&lt;cc&gt;&lt;/cc&gt;&lt;bcc&gt;&lt;/bcc&gt;&lt;subject&gt;&lt;value type=&quot;OawBookmark&quot; name=&quot;Subject&quot;&gt;&lt;separator text=&quot;&quot;&gt;&lt;/separator&gt;&lt;format text=&quot;&quot;&gt;&lt;/format&gt;&lt;/value&gt;&lt;/subject&gt;&lt;body&gt;&lt;/body&gt;&lt;/mail&gt;&lt;word&gt;&lt;keywords&gt;&lt;/keywords&gt;&lt;author&gt;&lt;value type=&quot;OawDocProperty&quot; name=&quot;Author.Name&quot;&gt;&lt;separator text=&quot;&quot;&gt;&lt;/separator&gt;&lt;format text=&quot;&quot;&gt;&lt;/format&gt;&lt;/value&gt;&lt;/author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title&gt;&lt;value type=&quot;OawBookmark&quot; name=&quot;ContentType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word&gt;&lt;PDF&gt;&lt;keywords&gt;&lt;/keywords&gt;&lt;author&gt;&lt;value type=&quot;OawDocProperty&quot; name=&quot;Author.Name&quot;&gt;&lt;separator text=&quot;&quot;&gt;&lt;/separator&gt;&lt;format text=&quot;&quot;&gt;&lt;/format&gt;&lt;/value&gt;&lt;/author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title&gt;&lt;value type=&quot;OawBookmark&quot; name=&quot;ContentType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PDF&gt;&lt;/send&gt;&lt;send profileUID=&quot;2006120514215842576656&quot;&gt;&lt;PDF&gt;&lt;fileName&gt;&lt;value type=&quot;OawBookmark&quot; name=&quot;Subject&quot;&gt;&lt;separator text=&quot;&quot;&gt;&lt;/separator&gt;&lt;format text=&quot;&quot;&gt;&lt;/format&gt;&lt;/value&gt;&lt;/fileName&gt;&lt;keywords&gt;&lt;/keywords&gt;&lt;author&gt;&lt;value type=&quot;OawDocProperty&quot; name=&quot;Company.Company&quot;&gt;&lt;separator text=&quot;&quot;&gt;&lt;/separator&gt;&lt;format text=&quot;&quot;&gt;&lt;/format&gt;&lt;/value&gt;&lt;/author&gt;&lt;subject&gt;&lt;value type=&quot;OawDocVar&quot; name=&quot;BM_DocumentSubject&quot;&gt;&lt;separator text=&quot;&quot;&gt;&lt;/separator&gt;&lt;format text=&quot;&quot;&gt;&lt;/format&gt;&lt;/value&gt;&lt;/subject&gt;&lt;title&gt;&lt;value type=&quot;OawLanguage&quot; name=&quot;Template.Letter&quot;&gt;&lt;separator text=&quot;&quot;&gt;&lt;/separator&gt;&lt;format text=&quot;&quot;&gt;&lt;/format&gt;&lt;/value&gt;&lt;/title&gt;&lt;/PDF&gt;&lt;mail&gt;&lt;to&gt;&lt;value type=&quot;OawDocProperty&quot; name=&quot;Receipient.EMail&quot;&gt;&lt;separator text=&quot;&quot;&gt;&lt;/separator&gt;&lt;format text=&quot;&quot;&gt;&lt;/format&gt;&lt;/value&gt;&lt;/to&gt;&lt;cc&gt;&lt;/cc&gt;&lt;bcc&gt;&lt;/bcc&gt;&lt;subject&gt;&lt;value type=&quot;OawBookmark&quot; name=&quot;Subject&quot;&gt;&lt;separator text=&quot;&quot;&gt;&lt;/separator&gt;&lt;format text=&quot;&quot;&gt;&lt;/format&gt;&lt;/value&gt;&lt;/subject&gt;&lt;body&gt;&lt;value type=&quot;OawBookmark&quot; name=&quot;RecipientIntroduction&quot;&gt;&lt;separator text=&quot;%CrLf%%CrLf%&quot;&gt;&lt;/separator&gt;&lt;format text=&quot;&quot;&gt;&lt;/format&gt;&lt;/value&gt;&lt;value type=&quot;OawLanguage&quot; name=&quot;Email.Text01&quot;&gt;&lt;separator text=&quot;&quot;&gt;&lt;/separator&gt;&lt;format text=&quot;&quot;&gt;&lt;/format&gt;&lt;/value&gt;&lt;value type=&quot;OawBookmark&quot; name=&quot;Subject&quot;&gt;&lt;separator text=&quot;&quot;&gt;&lt;/separator&gt;&lt;format text=&quot;&quot;&gt;&lt;/format&gt;&lt;/value&gt;&lt;value type=&quot;OawLanguage&quot; name=&quot;Email.Text02&quot;&gt;&lt;separator text=&quot;%CrLf%%CrLf%&quot;&gt;&lt;/separator&gt;&lt;format text=&quot;&quot;&gt;&lt;/format&gt;&lt;/value&gt;&lt;value type=&quot;OawBookmark&quot; name=&quot;RecipientClosing&quot;&gt;&lt;separator text=&quot;%CrLf%%CrLf%&quot;&gt;&lt;/separator&gt;&lt;format text=&quot;&quot;&gt;&lt;/format&gt;&lt;/value&gt;&lt;value type=&quot;OawDocProperty&quot; name=&quot;Signature1.Name&quot;&gt;&lt;separator text=&quot;%CrLf%&quot;&gt;&lt;/separator&gt;&lt;format text=&quot;&quot;&gt;&lt;/format&gt;&lt;/value&gt;&lt;value type=&quot;OawDocProperty&quot; name=&quot;Signature1.Function&quot;&gt;&lt;separator text=&quot;%CrLf%%CrLf%&quot;&gt;&lt;/separator&gt;&lt;format text=&quot;&quot;&gt;&lt;/format&gt;&lt;/value&gt;&lt;value type=&quot;OawDocProperty&quot; name=&quot;Company.Company&quot;&gt;&lt;separator text=&quot;%CrLf%&quot;&gt;&lt;/separator&gt;&lt;format text=&quot;&quot;&gt;&lt;/format&gt;&lt;/value&gt;&lt;value type=&quot;OawDocProperty&quot; name=&quot;Company.Address1&quot;&gt;&lt;separator text=&quot;%CrLf%&quot;&gt;&lt;/separator&gt;&lt;format text=&quot;&quot;&gt;&lt;/format&gt;&lt;/value&gt;&lt;value type=&quot;OawDocProperty&quot; name=&quot;Company.Address2&quot;&gt;&lt;separator text=&quot;%CrLf%&quot;&gt;&lt;/separator&gt;&lt;format text=&quot;&quot;&gt;&lt;/format&gt;&lt;/value&gt;&lt;value type=&quot;OawDocProperty&quot; name=&quot;Company.Address3&quot;&gt;&lt;separator text=&quot;%CrLf%&quot;&gt;&lt;/separator&gt;&lt;format text=&quot;&quot;&gt;&lt;/format&gt;&lt;/value&gt;&lt;value type=&quot;OawDocProperty&quot; name=&quot;Company.Address4&quot;&gt;&lt;separator text=&quot;%CrLf%&quot;&gt;&lt;/separator&gt;&lt;format text=&quot;&quot;&gt;&lt;/format&gt;&lt;/value&gt;&lt;value type=&quot;OawDocProperty&quot; name=&quot;Company.Address5&quot;&gt;&lt;separator text=&quot;%CrLf%&quot;&gt;&lt;/separator&gt;&lt;format text=&quot;&quot;&gt;&lt;/format&gt;&lt;/value&gt;&lt;value type=&quot;OawDocProperty&quot; name=&quot;Company.Address6&quot;&gt;&lt;separator text=&quot;%CrLf%&quot;&gt;&lt;/separator&gt;&lt;format text=&quot;&quot;&gt;&lt;/format&gt;&lt;/value&gt;&lt;value type=&quot;text&quot;&gt;=========================&lt;separator text=&quot;%CrLf%&quot;&gt;&lt;/separator&gt;&lt;format text=&quot;&quot;&gt;&lt;/format&gt;&lt;/value&gt;&lt;value type=&quot;OawLanguage&quot; name=&quot;Email.TextDisclaimer&quot;&gt;&lt;separator text=&quot;%CrLf%&quot;&gt;&lt;/separator&gt;&lt;format text=&quot;&quot;&gt;&lt;/format&gt;&lt;/value&gt;&lt;value type=&quot;text&quot;&gt;http://www.officeatwork.com&lt;separator text=&quot;%CrLf%&quot;&gt;&lt;/separator&gt;&lt;format text=&quot;&quot;&gt;&lt;/format&gt;&lt;/value&gt;&lt;value type=&quot;text&quot;&gt;=========================&lt;separator text=&quot;%CrLf%&quot;&gt;&lt;/separator&gt;&lt;format text=&quot;&quot;&gt;&lt;/format&gt;&lt;/value&gt;&lt;/body&gt;&lt;/mail&gt;&lt;/send&gt;&lt;send profileUID=&quot;2006120514241910601803&quot;&gt;&lt;PDF&gt;&lt;title&gt;&lt;value type=&quot;OawLanguage&quot; name=&quot;Template.Letter&quot;&gt;&lt;separator text=&quot;&quot;&gt;&lt;/separator&gt;&lt;format text=&quot;&quot;&gt;&lt;/format&gt;&lt;/value&gt;&lt;/title&gt;&lt;subject&gt;&lt;value type=&quot;OawDocVar&quot; name=&quot;BM_DocumentSubject&quot;&gt;&lt;separator text=&quot;&quot;&gt;&lt;/separator&gt;&lt;format text=&quot;&quot;&gt;&lt;/format&gt;&lt;/value&gt;&lt;/subject&gt;&lt;author&gt;&lt;value type=&quot;OawDocProperty&quot; name=&quot;Company.Company&quot;&gt;&lt;separator text=&quot;&quot;&gt;&lt;/separator&gt;&lt;format text=&quot;&quot;&gt;&lt;/format&gt;&lt;/value&gt;&lt;/author&gt;&lt;keywords&gt;&lt;/keywords&gt;&lt;fileName&gt;&lt;value type=&quot;OawBookmark&quot; name=&quot;Subject&quot;&gt;&lt;separator text=&quot;&quot;&gt;&lt;/separator&gt;&lt;format text=&quot;&quot;&gt;&lt;/format&gt;&lt;/value&gt;&lt;/fileName&gt;&lt;/PDF&gt;&lt;mail&gt;&lt;to&gt;&lt;value type=&quot;OawDocProperty&quot; name=&quot;Receipient.EMail&quot;&gt;&lt;separator text=&quot;&quot;&gt;&lt;/separator&gt;&lt;format text=&quot;&quot;&gt;&lt;/format&gt;&lt;/value&gt;&lt;/to&gt;&lt;cc&gt;&lt;/cc&gt;&lt;bcc&gt;&lt;/bcc&gt;&lt;subject&gt;&lt;value type=&quot;OawBookmark&quot; name=&quot;Subject&quot;&gt;&lt;separator text=&quot;&quot;&gt;&lt;/separator&gt;&lt;format text=&quot;&quot;&gt;&lt;/format&gt;&lt;/value&gt;&lt;/subject&gt;&lt;body&gt;&lt;value type=&quot;OawBookmark&quot; name=&quot;RecipientIntroduction&quot;&gt;&lt;separator text=&quot;%CrLf%%CrLf%&quot;&gt;&lt;/separator&gt;&lt;format text=&quot;&quot;&gt;&lt;/format&gt;&lt;/value&gt;&lt;value type=&quot;OawLanguage&quot; name=&quot;Email.Text01&quot;&gt;&lt;separator text=&quot;&quot;&gt;&lt;/separator&gt;&lt;format text=&quot;&quot;&gt;&lt;/format&gt;&lt;/value&gt;&lt;value type=&quot;OawBookmark&quot; name=&quot;Subject&quot;&gt;&lt;separator text=&quot;&quot;&gt;&lt;/separator&gt;&lt;format text=&quot;&quot;&gt;&lt;/format&gt;&lt;/value&gt;&lt;value type=&quot;OawLanguage&quot; name=&quot;Email.Text02&quot;&gt;&lt;separator text=&quot;%CrLf%%CrLf%&quot;&gt;&lt;/separator&gt;&lt;format text=&quot;&quot;&gt;&lt;/format&gt;&lt;/value&gt;&lt;value type=&quot;OawBookmark&quot; name=&quot;RecipientClosing&quot;&gt;&lt;separator text=&quot;%CrLf%%CrLf%&quot;&gt;&lt;/separator&gt;&lt;format text=&quot;&quot;&gt;&lt;/format&gt;&lt;/value&gt;&lt;value type=&quot;OawDocProperty&quot; name=&quot;Signature1.Name&quot;&gt;&lt;separator text=&quot;%CrLf%&quot;&gt;&lt;/separator&gt;&lt;format text=&quot;&quot;&gt;&lt;/format&gt;&lt;/value&gt;&lt;value type=&quot;OawDocProperty&quot; name=&quot;Signature1.Function&quot;&gt;&lt;separator text=&quot;%CrLf%%CrLf%&quot;&gt;&lt;/separator&gt;&lt;format text=&quot;&quot;&gt;&lt;/format&gt;&lt;/value&gt;&lt;value type=&quot;OawDocProperty&quot; name=&quot;Company.Company&quot;&gt;&lt;separator text=&quot;%CrLf%&quot;&gt;&lt;/separator&gt;&lt;format text=&quot;&quot;&gt;&lt;/format&gt;&lt;/value&gt;&lt;value type=&quot;OawDocProperty&quot; name=&quot;Company.Address1&quot;&gt;&lt;separator text=&quot;%CrLf%&quot;&gt;&lt;/separator&gt;&lt;format text=&quot;&quot;&gt;&lt;/format&gt;&lt;/value&gt;&lt;value type=&quot;OawDocProperty&quot; name=&quot;Company.Address2&quot;&gt;&lt;separator text=&quot;%CrLf%&quot;&gt;&lt;/separator&gt;&lt;format text=&quot;&quot;&gt;&lt;/format&gt;&lt;/value&gt;&lt;value type=&quot;OawDocProperty&quot; name=&quot;Company.Address3&quot;&gt;&lt;separator text=&quot;%CrLf%&quot;&gt;&lt;/separator&gt;&lt;format text=&quot;&quot;&gt;&lt;/format&gt;&lt;/value&gt;&lt;value type=&quot;OawDocProperty&quot; name=&quot;Company.Address4&quot;&gt;&lt;separator text=&quot;%CrLf%&quot;&gt;&lt;/separator&gt;&lt;format text=&quot;&quot;&gt;&lt;/format&gt;&lt;/value&gt;&lt;value type=&quot;OawDocProperty&quot; name=&quot;Company.Address5&quot;&gt;&lt;separator text=&quot;%CrLf%&quot;&gt;&lt;/separator&gt;&lt;format text=&quot;&quot;&gt;&lt;/format&gt;&lt;/value&gt;&lt;value type=&quot;OawDocProperty&quot; name=&quot;Company.Address6&quot;&gt;&lt;separator text=&quot;%CrLf%&quot;&gt;&lt;/separator&gt;&lt;format text=&quot;&quot;&gt;&lt;/format&gt;&lt;/value&gt;&lt;value type=&quot;text&quot;&gt;=========================&lt;separator text=&quot;%CrLf%&quot;&gt;&lt;/separator&gt;&lt;format text=&quot;&quot;&gt;&lt;/format&gt;&lt;/value&gt;&lt;value type=&quot;OawLanguage&quot; name=&quot;Email.TextDisclaimer&quot;&gt;&lt;separator text=&quot;%CrLf%&quot;&gt;&lt;/separator&gt;&lt;format text=&quot;&quot;&gt;&lt;/format&gt;&lt;/value&gt;&lt;value type=&quot;text&quot;&gt;http://www.officeatwork.com&lt;separator text=&quot;%CrLf%&quot;&gt;&lt;/separator&gt;&lt;format text=&quot;&quot;&gt;&lt;/format&gt;&lt;/value&gt;&lt;value type=&quot;text&quot;&gt;=========================&lt;separator text=&quot;%CrLf%&quot;&gt;&lt;/separator&gt;&lt;format text=&quot;&quot;&gt;&lt;/format&gt;&lt;/value&gt;&lt;/body&gt;&lt;/mail&gt;&lt;/send&gt;&lt;send profileUID=&quot;2006121210395821292110&quot;&gt;&lt;mail&gt;&lt;to&gt;&lt;value type=&quot;OawDocProperty&quot; name=&quot;Receipient.EMail&quot;&gt;&lt;separator text=&quot;&quot;&gt;&lt;/separator&gt;&lt;format text=&quot;&quot;&gt;&lt;/format&gt;&lt;/value&gt;&lt;/to&gt;&lt;cc&gt;&lt;/cc&gt;&lt;bcc&gt;&lt;/bcc&gt;&lt;body&gt;&lt;/body&gt;&lt;subject&gt;&lt;value type=&quot;OawBookmark&quot; name=&quot;Subject&quot;&gt;&lt;separator text=&quot;&quot;&gt;&lt;/separator&gt;&lt;format text=&quot;&quot;&gt;&lt;/format&gt;&lt;/value&gt;&lt;/subject&gt;&lt;/mail&gt;&lt;word&gt;&lt;keywords&gt;&lt;/keywords&gt;&lt;author&gt;&lt;value type=&quot;OawDocProperty&quot; name=&quot;Author.Name&quot;&gt;&lt;separator text=&quot;&quot;&gt;&lt;/separator&gt;&lt;format text=&quot;&quot;&gt;&lt;/format&gt;&lt;/value&gt;&lt;/author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title&gt;&lt;value type=&quot;OawBookmark&quot; name=&quot;ContentType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word&gt;&lt;PDF&gt;&lt;keywords&gt;&lt;/keywords&gt;&lt;author&gt;&lt;value type=&quot;OawDocProperty&quot; name=&quot;Author.Name&quot;&gt;&lt;separator text=&quot;&quot;&gt;&lt;/separator&gt;&lt;format text=&quot;&quot;&gt;&lt;/format&gt;&lt;/value&gt;&lt;/author&gt;&lt;manager&gt;&lt;value type=&quot;OawDocProperty&quot; name=&quot;Contactperson.Name&quot;&gt;&lt;separator text=&quot;&quot;&gt;&lt;/separator&gt;&lt;format text=&quot;&quot;&gt;&lt;/format&gt;&lt;/value&gt;&lt;/manager&gt;&lt;company&gt;&lt;value type=&quot;OawDocProperty&quot; name=&quot;Organisation.Departement&quot;&gt;&lt;separator text=&quot;&quot;&gt;&lt;/separator&gt;&lt;format text=&quot;&quot;&gt;&lt;/format&gt;&lt;/value&gt;&lt;/company&gt;&lt;title&gt;&lt;value type=&quot;OawBookmark&quot; name=&quot;ContentType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PDF&gt;&lt;/send&gt;&lt;save profileUID=&quot;2006121210441235887611&quot;&gt;&lt;word&gt;&lt;keywords&gt;&lt;/keywords&gt;&lt;manager&gt;&lt;value type=&quot;OawDocProperty&quot; name=&quot;Contactperson.Name&quot;&gt;&lt;separator text=&quot;&quot;&gt;&lt;/separator&gt;&lt;format text=&quot;&quot;&gt;&lt;/format&gt;&lt;/value&gt;&lt;/manager&gt;&lt;author&gt;&lt;value type=&quot;OawDocProperty&quot; name=&quot;Author.Name&quot;&gt;&lt;separator text=&quot;&quot;&gt;&lt;/separator&gt;&lt;format text=&quot;&quot;&gt;&lt;/format&gt;&lt;/value&gt;&lt;/author&gt;&lt;company&gt;&lt;value type=&quot;OawDocProperty&quot; name=&quot;Organisation.Departement&quot;&gt;&lt;separator text=&quot;&quot;&gt;&lt;/separator&gt;&lt;format text=&quot;&quot;&gt;&lt;/format&gt;&lt;/value&gt;&lt;/company&gt;&lt;title&gt;&lt;value type=&quot;OawBookmark&quot; name=&quot;ContentType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word&gt;&lt;PDF&gt;&lt;keywords&gt;&lt;/keywords&gt;&lt;manager&gt;&lt;value type=&quot;OawDocProperty&quot; name=&quot;Contactperson.Name&quot;&gt;&lt;separator text=&quot;&quot;&gt;&lt;/separator&gt;&lt;format text=&quot;&quot;&gt;&lt;/format&gt;&lt;/value&gt;&lt;/manager&gt;&lt;author&gt;&lt;value type=&quot;OawDocProperty&quot; name=&quot;Author.Name&quot;&gt;&lt;separator text=&quot;&quot;&gt;&lt;/separator&gt;&lt;format text=&quot;&quot;&gt;&lt;/format&gt;&lt;/value&gt;&lt;/author&gt;&lt;company&gt;&lt;value type=&quot;OawDocProperty&quot; name=&quot;Organisation.Departement&quot;&gt;&lt;separator text=&quot;&quot;&gt;&lt;/separator&gt;&lt;format text=&quot;&quot;&gt;&lt;/format&gt;&lt;/value&gt;&lt;/company&gt;&lt;title&gt;&lt;value type=&quot;OawBookmark&quot; name=&quot;ContentType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fileName&gt;&lt;value type=&quot;OawBookmark&quot; name=&quot;Subject&quot;&gt;&lt;separator text=&quot;&quot;&gt;&lt;/separator&gt;&lt;format text=&quot;&quot;&gt;&lt;/format&gt;&lt;/value&gt;&lt;/fileName&gt;&lt;/PDF&gt;&lt;/save&gt;&lt;/OawOMS&gt;_x000d_"/>
    <w:docVar w:name="oawPaperSize" w:val="7"/>
    <w:docVar w:name="OawPrint.2006120711380151760646" w:val="&lt;source&gt;&lt;documentProperty UID=&quot;2003060614150123456789&quot;&gt;&lt;SQL&gt;SELECT Value, UID FROM Data WHERE LCID = '%WhereLCID%';&lt;/SQL&gt;&lt;OawDocProperty name=&quot;Outputprofile.ExternalSignature&quot; field=&quot;Outputprofile.ExternalSignature&quot;/&gt;&lt;/documentProperty&gt;&lt;/source&gt;"/>
    <w:docVar w:name="OawPrint.2010071914505949584758" w:val="&lt;source&gt;&lt;documentProperty UID=&quot;2003060614150123456789&quot;&gt;&lt;SQL&gt;SELECT Value, UID FROM Data WHERE LCID = '%WhereLCID%';&lt;/SQL&gt;&lt;OawDocProperty name=&quot;Outputprofile.Internal&quot; field=&quot;Outputprofile.Internal&quot;/&gt;&lt;/documentProperty&gt;&lt;/source&gt;"/>
    <w:docVar w:name="OawPrint.2010071914510808109584" w:val="&lt;source&gt;&lt;documentProperty UID=&quot;2003060614150123456789&quot;&gt;&lt;SQL&gt;SELECT Value, UID FROM Data WHERE LCID = '%WhereLCID%';&lt;/SQL&gt;&lt;OawDocProperty name=&quot;Outputprofile.Internal&quot; field=&quot;Outputprofile.Internal&quot;/&gt;&lt;/documentProperty&gt;&lt;/source&gt;"/>
    <w:docVar w:name="OawPrint.2010071914515554119854" w:val="&lt;source&gt;&lt;documentProperty UID=&quot;2003060614150123456789&quot;&gt;&lt;SQL&gt;SELECT Value, UID FROM Data WHERE LCID = '%WhereLCID%';&lt;/SQL&gt;&lt;OawDocProperty name=&quot;Outputprofile.Internal&quot; field=&quot;Outputprofile.Internal&quot;/&gt;&lt;/documentProperty&gt;&lt;/source&gt;"/>
    <w:docVar w:name="OawPrint.2010071914543648299648" w:val="&lt;source&gt;&lt;documentProperty UID=&quot;2003060614150123456789&quot;&gt;&lt;SQL&gt;SELECT Value, UID FROM Data WHERE LCID = '%WhereLCID%';&lt;/SQL&gt;&lt;OawDocProperty name=&quot;Outputprofile.External&quot; field=&quot;Outputprofile.External&quot;/&gt;&lt;/documentProperty&gt;&lt;/source&gt;"/>
    <w:docVar w:name="OawPrint.2010071914584326300121" w:val="&lt;source&gt;&lt;documentProperty UID=&quot;2003060614150123456789&quot;&gt;&lt;SQL&gt;SELECT Value, UID FROM Data WHERE LCID = '%WhereLCID%';&lt;/SQL&gt;&lt;OawDocProperty name=&quot;Outputprofile.External&quot; field=&quot;Outputprofile.External&quot;/&gt;&lt;/documentProperty&gt;&lt;/source&gt;"/>
    <w:docVar w:name="OawPrint.2010071914585275568157" w:val="&lt;source&gt;&lt;documentProperty UID=&quot;2003060614150123456789&quot;&gt;&lt;SQL&gt;SELECT Value, UID FROM Data WHERE LCID = '%WhereLCID%';&lt;/SQL&gt;&lt;OawDocProperty name=&quot;Outputprofile.External&quot; field=&quot;Outputprofile.External&quot;/&gt;&lt;/documentProperty&gt;&lt;/source&gt;"/>
    <w:docVar w:name="OawPrinterTray.2003010711185094343750537" w:val="document.firstpage:=2004040215283940034110;document.otherpages:=2004040215283940034110;"/>
    <w:docVar w:name="OawPrinterTray.2004040214370529854396" w:val="document.firstpage:=2003061718064858105452;document.otherpages:=2003061718064858105452;"/>
    <w:docVar w:name="OawPrinterTray.2006120514062149532222" w:val="document.firstpage:=2003061718080779000241;document.otherpages:=2003061718080779000241;"/>
    <w:docVar w:name="OawPrinterTray.2006120514073882160728" w:val="document.firstpage:=2003061718064858105452;document.otherpages:=2003061718064858105452;"/>
    <w:docVar w:name="OawPrinterTray.2006120711380151760646" w:val="document.firstpage:=2003061718080779000241;document.otherpages:=2003061718080779000241;"/>
    <w:docVar w:name="OawPrinterTray.2010071914505949584758" w:val="document.firstpage:=2003061718080779000241;document.otherpages:=2003061718080779000241;"/>
    <w:docVar w:name="OawPrinterTray.2010071914510808109584" w:val="document.firstpage:=2010071914442260920131;document.otherpages:=2010071914442260920131;"/>
    <w:docVar w:name="OawPrinterTray.2010071914515554119854" w:val="document.firstpage:=2010071914525983794155;document.otherpages:=2010071914525983794155;"/>
    <w:docVar w:name="OawPrinterTray.2010071914543648299648" w:val="document.firstpage:=2003061718080779000241;document.otherpages:=2003061718080779000241;"/>
    <w:docVar w:name="OawPrinterTray.2010071914584326300121" w:val="document.firstpage:=2010071914442260920131;document.otherpages:=2010071914442260920131;"/>
    <w:docVar w:name="OawPrinterTray.2010071914585275568157" w:val="document.firstpage:=2010071914525983794155;document.otherpages:=2010071914525983794155;"/>
    <w:docVar w:name="OawPrinterTray.3" w:val="document.firstpage:=2003061718080779000241;document.otherpages:=2003061718080779000241;"/>
    <w:docVar w:name="OawPrinterTray.4" w:val="document.firstpage:=2003061718064858105452;document.otherpages:=2003061718064858105452;"/>
    <w:docVar w:name="OawPrintRestore.2006120711380151760646" w:val="&lt;source&gt;&lt;documentProperty UID=&quot;&quot;&gt;&lt;Fields List=&quot;&quot;/&gt;&lt;OawDocProperty name=&quot;Outputprofile.ExternalSignature&quot; field=&quot;&quot;/&gt;&lt;/documentProperty&gt;&lt;/source&gt;"/>
    <w:docVar w:name="OawPrintRestore.2010071914505949584758" w:val="&lt;source&gt;&lt;documentProperty UID=&quot;&quot;&gt;&lt;Fields List=&quot;&quot;/&gt;&lt;OawDocProperty name=&quot;Outputprofile.Internal&quot; field=&quot;&quot;/&gt;&lt;/documentProperty&gt;&lt;/source&gt;"/>
    <w:docVar w:name="OawPrintRestore.2010071914510808109584" w:val="&lt;source&gt;&lt;documentProperty UID=&quot;&quot;&gt;&lt;Fields List=&quot;&quot;/&gt;&lt;OawDocProperty name=&quot;Outputprofile.Internal&quot; field=&quot;&quot;/&gt;&lt;/documentProperty&gt;&lt;/source&gt;"/>
    <w:docVar w:name="OawPrintRestore.2010071914515554119854" w:val="&lt;source&gt;&lt;documentProperty UID=&quot;&quot;&gt;&lt;Fields List=&quot;&quot;/&gt;&lt;OawDocProperty name=&quot;Outputprofile.Internal&quot; field=&quot;&quot;/&gt;&lt;/documentProperty&gt;&lt;/source&gt;"/>
    <w:docVar w:name="OawPrintRestore.2010071914543648299648" w:val="&lt;source&gt;&lt;documentProperty UID=&quot;&quot;&gt;&lt;Fields List=&quot;&quot;/&gt;&lt;OawDocProperty name=&quot;Outputprofile.External&quot; field=&quot;&quot;/&gt;&lt;/documentProperty&gt;&lt;/source&gt;"/>
    <w:docVar w:name="OawPrintRestore.2010071914584326300121" w:val="&lt;source&gt;&lt;documentProperty UID=&quot;&quot;&gt;&lt;Fields List=&quot;&quot;/&gt;&lt;OawDocProperty name=&quot;Outputprofile.External&quot; field=&quot;&quot;/&gt;&lt;/documentProperty&gt;&lt;/source&gt;"/>
    <w:docVar w:name="OawPrintRestore.2010071914585275568157" w:val="&lt;source&gt;&lt;documentProperty UID=&quot;&quot;&gt;&lt;Fields List=&quot;&quot;/&gt;&lt;OawDocProperty name=&quot;Outputprofile.External&quot; field=&quot;&quot;/&gt;&lt;/documentProperty&gt;&lt;/source&gt;"/>
    <w:docVar w:name="OawProjectID" w:val="luchmaster"/>
    <w:docVar w:name="OawRecipients" w:val="&lt;Recipients&gt;&lt;Recipient&gt;&lt;UID&gt;2018121416503245810599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%SelectionStart%Sehr geehrte Damen und Herren%SelectionEnd%&lt;/Introduction&gt;&lt;Closing&gt;Freundliche Grüsse&lt;/Closing&gt;&lt;FormattedFullAddress&gt;&lt;/FormattedFullAddress&gt;&lt;CompleteAddressImported&gt;&lt;/CompleteAddressImported&gt;&lt;BBZ.SchülerAnrede&gt;&lt;/BBZ.SchülerAnrede&gt;&lt;BBZ.SchülerVorname&gt;&lt;/BBZ.SchülerVorname&gt;&lt;BBZ.SchülerName&gt;&lt;/BBZ.SchülerName&gt;&lt;BBZ.SchülerName2&gt;&lt;/BBZ.SchülerName2&gt;&lt;BBZ.SchülerStrasse&gt;&lt;/BBZ.SchülerStrasse&gt;&lt;BBZ.SchülerPostfach&gt;&lt;/BBZ.SchülerPostfach&gt;&lt;BBZ.SchülerOrt&gt;&lt;/BBZ.SchülerOrt&gt;&lt;BBZ.SchülerPLZ&gt;&lt;/BBZ.SchülerPLZ&gt;&lt;BBZ.GebDatum&gt;&lt;/BBZ.GebDatum&gt;&lt;BBZ.Klasse&gt;&lt;/BBZ.Klasse&gt;&lt;BBZ.Ausbildung&gt;&lt;/BBZ.Ausbildung&gt;&lt;BBZ.Lehrende&gt;&lt;/BBZ.Lehrende&gt;&lt;BBZ.LBAnrede&gt;&lt;/BBZ.LBAnrede&gt;&lt;BBZ.LBName&gt;&lt;/BBZ.LBName&gt;&lt;BBZ.LBName2&gt;&lt;/BBZ.LBName2&gt;&lt;BBZ.LBVorname&gt;&lt;/BBZ.LBVorname&gt;&lt;BBZ.LBStrasse&gt;&lt;/BBZ.LBStrasse&gt;&lt;BBZ.LBPostfach&gt;&lt;/BBZ.LBPostfach&gt;&lt;BBZ.LBPLZ&gt;&lt;/BBZ.LBPLZ&gt;&lt;BBZ.LBOrt&gt;&lt;/BBZ.LBOrt&gt;&lt;BBZ.LBTelGeschaeft&gt;&lt;/BBZ.LBTelGeschaeft&gt;&lt;IntroductionImported&gt;&lt;/IntroductionImported&gt;&lt;/Recipient&gt;&lt;/Recipients&gt;_x000d_"/>
    <w:docVar w:name="OawSave.2004062216425255253277" w:val="&lt;source&gt;&lt;documentProperty UID=&quot;2003060614150123456789&quot;&gt;&lt;SQL&gt;SELECT Value, UID FROM Data WHERE LCID = '%WhereLCID%';&lt;/SQL&gt;&lt;OawDocProperty name=&quot;Outputprofile.Internal&quot; field=&quot;Outputprofile.Internal&quot;/&gt;&lt;/documentProperty&gt;&lt;/source&gt;"/>
    <w:docVar w:name="OawSave.2006120514401556040061" w:val="&lt;source&gt;&lt;documentProperty UID=&quot;2003060614150123456789&quot;&gt;&lt;SQL&gt;SELECT Value, UID FROM Data WHERE LCID = '%WhereLCID%';&lt;/SQL&gt;&lt;OawDocProperty name=&quot;Outputprofile.External&quot; field=&quot;Outputprofile.External&quot;/&gt;&lt;/documentProperty&gt;&lt;/source&gt;"/>
    <w:docVar w:name="OawSave.2006121210441235887611" w:val="&lt;source&gt;&lt;documentProperty UID=&quot;2003060614150123456789&quot;&gt;&lt;SQL&gt;SELECT Value, UID FROM Data WHERE LCID = '%WhereLCID%';&lt;/SQL&gt;&lt;OawDocProperty name=&quot;Outputprofile.ExternalSignature&quot; field=&quot;Outputprofile.ExternalSignature&quot;/&gt;&lt;/documentProperty&gt;&lt;/source&gt;"/>
    <w:docVar w:name="OawSaveRestore.2004062216425255253277" w:val="&lt;source&gt;&lt;documentProperty UID=&quot;&quot;&gt;&lt;Fields List=&quot;&quot;/&gt;&lt;OawDocProperty name=&quot;Outputprofile.Internal&quot; field=&quot;&quot;/&gt;&lt;/documentProperty&gt;&lt;/source&gt;"/>
    <w:docVar w:name="OawSaveRestore.2006120514401556040061" w:val="&lt;source&gt;&lt;documentProperty UID=&quot;&quot;&gt;&lt;Fields List=&quot;&quot;/&gt;&lt;OawDocProperty name=&quot;Outputprofile.External&quot; field=&quot;&quot;/&gt;&lt;/documentProperty&gt;&lt;/source&gt;"/>
    <w:docVar w:name="OawSaveRestore.2006121210441235887611" w:val="&lt;source&gt;&lt;documentProperty UID=&quot;&quot;&gt;&lt;Fields List=&quot;&quot;/&gt;&lt;OawDocProperty name=&quot;Outputprofile.ExternalSignature&quot; field=&quot;&quot;/&gt;&lt;/documentProperty&gt;&lt;/source&gt;"/>
    <w:docVar w:name="OawScriptor" w:val="&lt;?xml version=&quot;1.0&quot; encoding=&quot;ISO-8859-1&quot;?&gt;_x000d__x000a_&lt;scriptor xmlns:xsi=&quot;http://www.w3.org/2001/XMLSchema-instance&quot; xsi:noNamespaceSchemaLocation=&quot;Scriptor_1.xsd&quot; SchemaVersion=&quot;1&quot;&gt;&lt;/scriptor&gt;_x000d__x000a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0"/>
    <w:docVar w:name="OawSelectedSource.2004112217333376588294" w:val="0"/>
    <w:docVar w:name="OawSelectedSource.2006040509495284662868" w:val="&lt;empty/&gt;"/>
    <w:docVar w:name="OawSelectedSource.2010072016315072560894" w:val="&lt;empty/&gt;"/>
    <w:docVar w:name="OawSelectedSource.2016110913315368876110" w:val="&lt;empty/&gt;"/>
    <w:docVar w:name="OawSend.2003010711200895123470110" w:val="&lt;source&gt;&lt;documentProperty UID=&quot;2003060614150123456789&quot;&gt;&lt;SQL&gt;SELECT Value, UID FROM Data WHERE LCID = '%WhereLCID%';&lt;/SQL&gt;&lt;OawDocProperty name=&quot;Outputprofile.Internal&quot; field=&quot;Outputprofile.Internal&quot;/&gt;&lt;/documentProperty&gt;&lt;/source&gt;"/>
    <w:docVar w:name="OawSend.2006120514175878093883" w:val="&lt;source&gt;&lt;documentProperty UID=&quot;2003060614150123456789&quot;&gt;&lt;SQL&gt;SELECT Value, UID FROM Data WHERE LCID = '%WhereLCID%';&lt;/SQL&gt;&lt;OawDocProperty name=&quot;Outputprofile.External&quot; field=&quot;Outputprofile.External&quot;/&gt;&lt;/documentProperty&gt;&lt;/source&gt;"/>
    <w:docVar w:name="OawSend.2006121210395821292110" w:val="&lt;source&gt;&lt;documentProperty UID=&quot;2003060614150123456789&quot;&gt;&lt;SQL&gt;SELECT Value, UID FROM Data WHERE LCID = '%WhereLCID%';&lt;/SQL&gt;&lt;OawDocProperty name=&quot;Outputprofile.ExternalSignature&quot; field=&quot;Outputprofile.ExternalSignature&quot;/&gt;&lt;/documentProperty&gt;&lt;/source&gt;"/>
    <w:docVar w:name="OawSendRestore.2003010711200895123470110" w:val="&lt;source&gt;&lt;documentProperty UID=&quot;&quot;&gt;&lt;Fields List=&quot;&quot;/&gt;&lt;OawDocProperty name=&quot;Outputprofile.Internal&quot; field=&quot;&quot;/&gt;&lt;/documentProperty&gt;&lt;/source&gt;"/>
    <w:docVar w:name="OawSendRestore.2006120514175878093883" w:val="&lt;source&gt;&lt;documentProperty UID=&quot;&quot;&gt;&lt;Fields List=&quot;&quot;/&gt;&lt;OawDocProperty name=&quot;Outputprofile.External&quot; field=&quot;&quot;/&gt;&lt;/documentProperty&gt;&lt;/source&gt;"/>
    <w:docVar w:name="OawSendRestore.2006121210395821292110" w:val="&lt;source&gt;&lt;documentProperty UID=&quot;&quot;&gt;&lt;Fields List=&quot;&quot;/&gt;&lt;OawDocProperty name=&quot;Outputprofile.ExternalSignature&quot; field=&quot;&quot;/&gt;&lt;/documentProperty&gt;&lt;/source&gt;"/>
    <w:docVar w:name="OawTemplateProperties" w:val="password:=&lt;Semicolon/&gt;MnO`rrvnqc.=;jumpToFirstField:=1;dotReverenceRemove:=0;resizeA4Letter:=0;unpdateDocPropsOnNewOnly:=0;showAllNoteItems:=0;CharCodeChecked:=;CharCodeUnchecked:=;WizardSteps:=0|1;DocumentTitle:=T - A4 hoch;DisplayName:=W6 - H - LZ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514034574120309&quot; Label=&quot;&quot;/&gt;&lt;Field UID=&quot;2004031181448127964532&quot; Label=&quot;&quot;/&gt;&lt;Field UID=&quot;2004031181449458765301&quot; Label=&quot;&quot;/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SmartContent.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Text&quot; Label=&quot;&amp;lt;translate&amp;gt;SmartTemplate.Text&amp;lt;/translate&amp;gt;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7eb0bb3a-c43c-446f-a921-de0b&quot; IdName=&quot;Logo&quot; IsSelected=&quot;False&quot; IsExpanded=&quot;True&quot;&gt;_x000d__x000a_      &lt;PageSetupSpecifics&gt;_x000d__x000a_        &lt;PageSetupSpecific IdName=&quot;A4H_LogoColor&quot; PaperSize=&quot;A4&quot; Orientation=&quot;Portrait&quot; IsSelected=&quot;false&quot;&gt;_x000d__x000a_          &lt;Source Value=&quot;[[MasterProperty(&amp;quot;Organisation&amp;quot;, &amp;quot;LogoColor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2010071914505949584758&quot; /&gt;_x000d__x000a_            &lt;OutputProfileSpecific Type=&quot;Print&quot; Id=&quot;2010071914510808109584&quot; /&gt;_x000d__x000a_            &lt;OutputProfileSpecific Type=&quot;Print&quot; Id=&quot;2010071914515554119854&quot; /&gt;_x000d__x000a_            &lt;OutputProfileSpecific Type=&quot;Print&quot; Id=&quot;2010071914543648299648&quot; /&gt;_x000d__x000a_            &lt;OutputProfileSpecific Type=&quot;Print&quot; Id=&quot;2010071914584326300121&quot; /&gt;_x000d__x000a_            &lt;OutputProfileSpecific Type=&quot;Print&quot; Id=&quot;2010071914585275568157&quot; /&gt;_x000d__x000a_            &lt;OutputProfileSpecific Type=&quot;Print&quot; Id=&quot;2006120711380151760646&quot; /&gt;_x000d__x000a_            &lt;OutputProfileSpecific Type=&quot;Print&quot; Id=&quot;4&quot; /&gt;_x000d__x000a_            &lt;OutputProfileSpecific Type=&quot;Save&quot; Id=&quot;2006120514401556040061&quot; /&gt;_x000d__x000a_            &lt;OutputProfileSpecific Type=&quot;Save&quot; Id=&quot;2004062216425255253277&quot; /&gt;_x000d__x000a_            &lt;OutputProfileSpecific Type=&quot;Send&quot; Id=&quot;2003010711200895123470110&quot; /&gt;_x000d__x000a_            &lt;OutputProfileSpecific Type=&quot;Send&quot; Id=&quot;2006120514175878093883&quot; /&gt;_x000d__x000a_          &lt;/OutputProfileSpecifics&gt;_x000d__x000a_        &lt;/PageSetupSpecific&gt;_x000d__x000a_      &lt;/PageSetupSpecifics&gt;_x000d__x000a_    &lt;/Picture&gt;_x000d__x000a_    &lt;Picture Id=&quot;dfcb3621-5d45-4e40-af11-2f4f&quot; IdName=&quot;Zertifikat&quot; IsSelected=&quot;False&quot; IsExpanded=&quot;True&quot;&gt;_x000d__x000a_      &lt;PageSetupSpecifics&gt;_x000d__x000a_        &lt;PageSetupSpecific IdName=&quot;A4H_Zertifikate&quot; PaperSize=&quot;A4&quot; Orientation=&quot;Portrait&quot; IsSelected=&quot;true&quot;&gt;_x000d__x000a_          &lt;Source Value=&quot;[[MasterProperty(&amp;quot;Organisation&amp;quot;, &amp;quot;LogoZertifikate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2010071914505949584758&quot; /&gt;_x000d__x000a_            &lt;OutputProfileSpecific Type=&quot;Print&quot; Id=&quot;2010071914510808109584&quot; /&gt;_x000d__x000a_            &lt;OutputProfileSpecific Type=&quot;Print&quot; Id=&quot;2010071914515554119854&quot; /&gt;_x000d__x000a_            &lt;OutputProfileSpecific Type=&quot;Print&quot; Id=&quot;2010071914543648299648&quot; /&gt;_x000d__x000a_            &lt;OutputProfileSpecific Type=&quot;Print&quot; Id=&quot;2010071914584326300121&quot; /&gt;_x000d__x000a_            &lt;OutputProfileSpecific Type=&quot;Print&quot; Id=&quot;2010071914585275568157&quot; /&gt;_x000d__x000a_            &lt;OutputProfileSpecific Type=&quot;Print&quot; Id=&quot;2006120711380151760646&quot; /&gt;_x000d__x000a_            &lt;OutputProfileSpecific Type=&quot;Print&quot; Id=&quot;4&quot; /&gt;_x000d__x000a_            &lt;OutputProfileSpecific Type=&quot;Save&quot; Id=&quot;2006120514401556040061&quot; /&gt;_x000d__x000a_            &lt;OutputProfileSpecific Type=&quot;Save&quot; Id=&quot;2004062216425255253277&quot; /&gt;_x000d__x000a_            &lt;OutputProfileSpecific Type=&quot;Send&quot; Id=&quot;2003010711200895123470110&quot; /&gt;_x000d__x000a_            &lt;OutputProfileSpecific Type=&quot;Send&quot; Id=&quot;2006120514175878093883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6C374B"/>
    <w:rsid w:val="0000589D"/>
    <w:rsid w:val="00022E20"/>
    <w:rsid w:val="000543A6"/>
    <w:rsid w:val="00065EA4"/>
    <w:rsid w:val="00102FEA"/>
    <w:rsid w:val="00104F2F"/>
    <w:rsid w:val="00125CB9"/>
    <w:rsid w:val="00144B02"/>
    <w:rsid w:val="00145CBE"/>
    <w:rsid w:val="00195509"/>
    <w:rsid w:val="001E0D35"/>
    <w:rsid w:val="001E4E31"/>
    <w:rsid w:val="002322D9"/>
    <w:rsid w:val="0025408A"/>
    <w:rsid w:val="00316A60"/>
    <w:rsid w:val="003F6300"/>
    <w:rsid w:val="0048735D"/>
    <w:rsid w:val="004D25AD"/>
    <w:rsid w:val="004F0069"/>
    <w:rsid w:val="004F1143"/>
    <w:rsid w:val="004F5ED7"/>
    <w:rsid w:val="00527875"/>
    <w:rsid w:val="00591D78"/>
    <w:rsid w:val="005F0C1C"/>
    <w:rsid w:val="006139E4"/>
    <w:rsid w:val="006C374B"/>
    <w:rsid w:val="00705070"/>
    <w:rsid w:val="007373A6"/>
    <w:rsid w:val="007545AF"/>
    <w:rsid w:val="00A26476"/>
    <w:rsid w:val="00AD05F5"/>
    <w:rsid w:val="00B139F1"/>
    <w:rsid w:val="00B4039D"/>
    <w:rsid w:val="00B514EE"/>
    <w:rsid w:val="00B662DC"/>
    <w:rsid w:val="00B8316C"/>
    <w:rsid w:val="00C01E08"/>
    <w:rsid w:val="00C02882"/>
    <w:rsid w:val="00C836B1"/>
    <w:rsid w:val="00CC7EEC"/>
    <w:rsid w:val="00DD2B78"/>
    <w:rsid w:val="00E14571"/>
    <w:rsid w:val="00EA0CE0"/>
    <w:rsid w:val="00ED5EA6"/>
    <w:rsid w:val="00EE47B4"/>
    <w:rsid w:val="00F22CC0"/>
    <w:rsid w:val="00F51B49"/>
    <w:rsid w:val="00F557BE"/>
    <w:rsid w:val="00FB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F1DA7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2"/>
        <w:szCs w:val="22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3" w:qFormat="1"/>
    <w:lsdException w:name="heading 6" w:uiPriority="3" w:qFormat="1"/>
    <w:lsdException w:name="heading 7" w:semiHidden="1" w:uiPriority="3" w:unhideWhenUsed="1" w:qFormat="1"/>
    <w:lsdException w:name="heading 8" w:semiHidden="1" w:uiPriority="3" w:unhideWhenUsed="1" w:qFormat="1"/>
    <w:lsdException w:name="heading 9" w:semiHidden="1" w:uiPriority="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" w:unhideWhenUsed="1"/>
    <w:lsdException w:name="footer" w:semiHidden="1" w:uiPriority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AD05F5"/>
    <w:rPr>
      <w:rFonts w:ascii="Segoe UI" w:hAnsi="Segoe UI" w:cstheme="minorBidi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AD05F5"/>
    <w:pPr>
      <w:keepNext/>
      <w:keepLines/>
      <w:numPr>
        <w:numId w:val="4"/>
      </w:numPr>
      <w:spacing w:before="240" w:after="120"/>
      <w:outlineLvl w:val="0"/>
    </w:pPr>
    <w:rPr>
      <w:b/>
      <w:bCs/>
      <w:sz w:val="28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AD05F5"/>
    <w:pPr>
      <w:keepNext/>
      <w:keepLines/>
      <w:numPr>
        <w:ilvl w:val="1"/>
        <w:numId w:val="4"/>
      </w:numPr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AD05F5"/>
    <w:pPr>
      <w:keepNext/>
      <w:keepLines/>
      <w:numPr>
        <w:ilvl w:val="2"/>
        <w:numId w:val="4"/>
      </w:numPr>
      <w:spacing w:before="240" w:after="60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link w:val="berschrift4Zchn"/>
    <w:qFormat/>
    <w:rsid w:val="00AD05F5"/>
    <w:pPr>
      <w:keepNext/>
      <w:keepLines/>
      <w:numPr>
        <w:ilvl w:val="3"/>
        <w:numId w:val="4"/>
      </w:numPr>
      <w:spacing w:before="24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3"/>
    <w:qFormat/>
    <w:rsid w:val="00AD05F5"/>
    <w:pPr>
      <w:numPr>
        <w:ilvl w:val="4"/>
        <w:numId w:val="4"/>
      </w:numPr>
      <w:spacing w:before="240" w:after="60"/>
      <w:outlineLvl w:val="4"/>
    </w:pPr>
    <w:rPr>
      <w:b/>
      <w:bCs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3"/>
    <w:qFormat/>
    <w:rsid w:val="00AD05F5"/>
    <w:pPr>
      <w:numPr>
        <w:ilvl w:val="5"/>
        <w:numId w:val="4"/>
      </w:numPr>
      <w:spacing w:before="240" w:after="60"/>
      <w:outlineLvl w:val="5"/>
    </w:pPr>
    <w:rPr>
      <w:b/>
      <w:bCs/>
    </w:rPr>
  </w:style>
  <w:style w:type="paragraph" w:styleId="berschrift7">
    <w:name w:val="heading 7"/>
    <w:basedOn w:val="Standard"/>
    <w:next w:val="Standard"/>
    <w:link w:val="berschrift7Zchn"/>
    <w:uiPriority w:val="3"/>
    <w:qFormat/>
    <w:rsid w:val="00AD05F5"/>
    <w:pPr>
      <w:numPr>
        <w:ilvl w:val="6"/>
        <w:numId w:val="4"/>
      </w:numPr>
      <w:spacing w:before="240" w:after="60"/>
      <w:outlineLvl w:val="6"/>
    </w:pPr>
    <w:rPr>
      <w:b/>
    </w:rPr>
  </w:style>
  <w:style w:type="paragraph" w:styleId="berschrift8">
    <w:name w:val="heading 8"/>
    <w:basedOn w:val="Standard"/>
    <w:next w:val="Standard"/>
    <w:link w:val="berschrift8Zchn"/>
    <w:uiPriority w:val="3"/>
    <w:rsid w:val="00AD05F5"/>
    <w:pPr>
      <w:numPr>
        <w:ilvl w:val="7"/>
        <w:numId w:val="4"/>
      </w:numPr>
      <w:spacing w:before="240" w:after="60"/>
      <w:outlineLvl w:val="7"/>
    </w:pPr>
    <w:rPr>
      <w:b/>
      <w:iCs/>
    </w:rPr>
  </w:style>
  <w:style w:type="paragraph" w:styleId="berschrift9">
    <w:name w:val="heading 9"/>
    <w:basedOn w:val="Standard"/>
    <w:next w:val="Standard"/>
    <w:link w:val="berschrift9Zchn"/>
    <w:uiPriority w:val="3"/>
    <w:rsid w:val="00AD05F5"/>
    <w:pPr>
      <w:numPr>
        <w:ilvl w:val="8"/>
        <w:numId w:val="4"/>
      </w:numPr>
      <w:spacing w:before="240" w:after="60"/>
      <w:outlineLvl w:val="8"/>
    </w:pPr>
    <w:rPr>
      <w:rFonts w:cs="Arial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AD05F5"/>
    <w:rPr>
      <w:rFonts w:ascii="Segoe UI" w:hAnsi="Segoe UI" w:cstheme="minorBidi"/>
      <w:b/>
      <w:bCs/>
      <w:sz w:val="28"/>
      <w:szCs w:val="32"/>
      <w:lang w:eastAsia="en-US"/>
    </w:rPr>
  </w:style>
  <w:style w:type="paragraph" w:styleId="Kopfzeile">
    <w:name w:val="header"/>
    <w:basedOn w:val="Standard"/>
    <w:link w:val="KopfzeileZchn"/>
    <w:uiPriority w:val="1"/>
    <w:unhideWhenUsed/>
    <w:rsid w:val="00AD05F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1"/>
    <w:unhideWhenUsed/>
    <w:rsid w:val="00AD05F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1"/>
    <w:locked/>
    <w:rsid w:val="00AD05F5"/>
    <w:rPr>
      <w:rFonts w:ascii="Segoe UI" w:hAnsi="Segoe UI" w:cstheme="minorBidi"/>
      <w:lang w:eastAsia="en-US"/>
    </w:rPr>
  </w:style>
  <w:style w:type="paragraph" w:customStyle="1" w:styleId="Betreff">
    <w:name w:val="Betreff"/>
    <w:basedOn w:val="Standard"/>
    <w:rsid w:val="00AD05F5"/>
    <w:rPr>
      <w:b/>
      <w:sz w:val="24"/>
    </w:rPr>
  </w:style>
  <w:style w:type="paragraph" w:customStyle="1" w:styleId="Absender">
    <w:name w:val="Absender"/>
    <w:basedOn w:val="Standard"/>
    <w:link w:val="AbsenderZchn"/>
    <w:uiPriority w:val="1"/>
    <w:rsid w:val="00AD05F5"/>
    <w:rPr>
      <w:rFonts w:cs="Arial"/>
      <w:sz w:val="16"/>
      <w:szCs w:val="16"/>
    </w:rPr>
  </w:style>
  <w:style w:type="paragraph" w:customStyle="1" w:styleId="AbsenderTitel">
    <w:name w:val="Absender_Titel"/>
    <w:basedOn w:val="Absender"/>
    <w:link w:val="AbsenderTitelZchn"/>
    <w:uiPriority w:val="1"/>
    <w:rsid w:val="00AD05F5"/>
    <w:rPr>
      <w:b/>
    </w:rPr>
  </w:style>
  <w:style w:type="paragraph" w:customStyle="1" w:styleId="Postvermerk">
    <w:name w:val="Postvermerk"/>
    <w:basedOn w:val="Standard"/>
    <w:semiHidden/>
    <w:rsid w:val="00AD05F5"/>
    <w:rPr>
      <w:rFonts w:ascii="Helvetica" w:hAnsi="Helvetica" w:cs="Arial"/>
      <w:b/>
      <w:caps/>
      <w:sz w:val="16"/>
      <w:szCs w:val="16"/>
    </w:rPr>
  </w:style>
  <w:style w:type="paragraph" w:customStyle="1" w:styleId="zOawDeliveryOption">
    <w:name w:val="zOawDeliveryOption"/>
    <w:basedOn w:val="Standard"/>
    <w:next w:val="zOawRecipient"/>
    <w:semiHidden/>
    <w:rsid w:val="00AD05F5"/>
    <w:rPr>
      <w:rFonts w:cs="Times New Roman"/>
      <w:b/>
    </w:rPr>
  </w:style>
  <w:style w:type="paragraph" w:customStyle="1" w:styleId="zOawRecipient">
    <w:name w:val="zOawRecipient"/>
    <w:basedOn w:val="Standard"/>
    <w:semiHidden/>
    <w:rsid w:val="00AD05F5"/>
    <w:rPr>
      <w:rFonts w:cs="Times New Roman"/>
    </w:rPr>
  </w:style>
  <w:style w:type="paragraph" w:customStyle="1" w:styleId="Topic450">
    <w:name w:val="Topic450"/>
    <w:basedOn w:val="Standard"/>
    <w:uiPriority w:val="1"/>
    <w:rsid w:val="00AD05F5"/>
    <w:pPr>
      <w:ind w:left="2552" w:hanging="2552"/>
    </w:pPr>
  </w:style>
  <w:style w:type="paragraph" w:customStyle="1" w:styleId="Topic450Line">
    <w:name w:val="Topic450Line"/>
    <w:basedOn w:val="Standard"/>
    <w:uiPriority w:val="1"/>
    <w:rsid w:val="00AD05F5"/>
    <w:pPr>
      <w:tabs>
        <w:tab w:val="right" w:leader="underscore" w:pos="9072"/>
      </w:tabs>
      <w:ind w:left="2552" w:hanging="2552"/>
    </w:pPr>
  </w:style>
  <w:style w:type="paragraph" w:customStyle="1" w:styleId="Topic750">
    <w:name w:val="Topic750"/>
    <w:basedOn w:val="Standard"/>
    <w:uiPriority w:val="1"/>
    <w:rsid w:val="00AD05F5"/>
    <w:pPr>
      <w:ind w:left="4253" w:hanging="4253"/>
    </w:pPr>
  </w:style>
  <w:style w:type="paragraph" w:customStyle="1" w:styleId="NormalKeepTogether">
    <w:name w:val="NormalKeepTogether"/>
    <w:basedOn w:val="Standard"/>
    <w:uiPriority w:val="1"/>
    <w:rsid w:val="00AD05F5"/>
    <w:pPr>
      <w:keepNext/>
      <w:keepLines/>
    </w:pPr>
  </w:style>
  <w:style w:type="paragraph" w:customStyle="1" w:styleId="PositionWithValue">
    <w:name w:val="PositionWithValue"/>
    <w:basedOn w:val="Standard"/>
    <w:uiPriority w:val="1"/>
    <w:rsid w:val="00AD05F5"/>
    <w:pPr>
      <w:tabs>
        <w:tab w:val="left" w:pos="6946"/>
        <w:tab w:val="decimal" w:pos="8675"/>
      </w:tabs>
      <w:ind w:right="2835"/>
    </w:pPr>
  </w:style>
  <w:style w:type="paragraph" w:customStyle="1" w:styleId="SignatureText">
    <w:name w:val="SignatureText"/>
    <w:basedOn w:val="Standard"/>
    <w:next w:val="Standard"/>
    <w:uiPriority w:val="1"/>
    <w:rsid w:val="00AD05F5"/>
    <w:pPr>
      <w:keepNext/>
      <w:keepLines/>
      <w:tabs>
        <w:tab w:val="left" w:pos="5103"/>
      </w:tabs>
    </w:pPr>
    <w:rPr>
      <w:sz w:val="16"/>
    </w:rPr>
  </w:style>
  <w:style w:type="paragraph" w:customStyle="1" w:styleId="SignatureLines">
    <w:name w:val="SignatureLines"/>
    <w:basedOn w:val="Standard"/>
    <w:next w:val="Standard"/>
    <w:uiPriority w:val="1"/>
    <w:rsid w:val="00AD05F5"/>
    <w:pPr>
      <w:keepNext/>
      <w:keepLines/>
      <w:tabs>
        <w:tab w:val="right" w:leader="dot" w:pos="3119"/>
        <w:tab w:val="left" w:pos="5080"/>
        <w:tab w:val="right" w:leader="dot" w:pos="8222"/>
      </w:tabs>
    </w:pPr>
    <w:rPr>
      <w:sz w:val="8"/>
    </w:rPr>
  </w:style>
  <w:style w:type="character" w:customStyle="1" w:styleId="Description">
    <w:name w:val="Description"/>
    <w:rsid w:val="00AE1265"/>
    <w:rPr>
      <w:sz w:val="14"/>
    </w:rPr>
  </w:style>
  <w:style w:type="paragraph" w:customStyle="1" w:styleId="Separator">
    <w:name w:val="Separator"/>
    <w:basedOn w:val="Standard"/>
    <w:next w:val="Standard"/>
    <w:rsid w:val="00DE45FE"/>
    <w:pPr>
      <w:pBdr>
        <w:bottom w:val="single" w:sz="4" w:space="1" w:color="auto"/>
      </w:pBdr>
    </w:pPr>
    <w:rPr>
      <w:sz w:val="2"/>
    </w:rPr>
  </w:style>
  <w:style w:type="paragraph" w:customStyle="1" w:styleId="Topic075">
    <w:name w:val="Topic075"/>
    <w:basedOn w:val="Standard"/>
    <w:uiPriority w:val="1"/>
    <w:rsid w:val="00AD05F5"/>
    <w:pPr>
      <w:ind w:left="425" w:hanging="425"/>
    </w:pPr>
  </w:style>
  <w:style w:type="paragraph" w:customStyle="1" w:styleId="Topic300">
    <w:name w:val="Topic300"/>
    <w:basedOn w:val="Standard"/>
    <w:uiPriority w:val="1"/>
    <w:rsid w:val="00AD05F5"/>
    <w:pPr>
      <w:ind w:left="1701" w:hanging="1701"/>
    </w:pPr>
  </w:style>
  <w:style w:type="paragraph" w:customStyle="1" w:styleId="Topic600">
    <w:name w:val="Topic600"/>
    <w:basedOn w:val="Standard"/>
    <w:uiPriority w:val="1"/>
    <w:rsid w:val="00AD05F5"/>
    <w:pPr>
      <w:ind w:left="3402" w:hanging="3402"/>
    </w:pPr>
  </w:style>
  <w:style w:type="paragraph" w:customStyle="1" w:styleId="Topic900">
    <w:name w:val="Topic900"/>
    <w:basedOn w:val="Standard"/>
    <w:uiPriority w:val="1"/>
    <w:rsid w:val="00AD05F5"/>
    <w:pPr>
      <w:ind w:left="5103" w:hanging="5103"/>
    </w:pPr>
  </w:style>
  <w:style w:type="paragraph" w:customStyle="1" w:styleId="Topic075Line">
    <w:name w:val="Topic075Line"/>
    <w:basedOn w:val="Standard"/>
    <w:uiPriority w:val="1"/>
    <w:rsid w:val="00AD05F5"/>
    <w:pPr>
      <w:tabs>
        <w:tab w:val="right" w:leader="underscore" w:pos="9072"/>
      </w:tabs>
      <w:ind w:left="425" w:hanging="425"/>
    </w:pPr>
  </w:style>
  <w:style w:type="paragraph" w:customStyle="1" w:styleId="Topic300Line">
    <w:name w:val="Topic300Line"/>
    <w:basedOn w:val="Standard"/>
    <w:uiPriority w:val="1"/>
    <w:rsid w:val="00AD05F5"/>
    <w:pPr>
      <w:tabs>
        <w:tab w:val="right" w:leader="underscore" w:pos="9072"/>
      </w:tabs>
      <w:ind w:left="1701" w:hanging="1701"/>
    </w:pPr>
  </w:style>
  <w:style w:type="paragraph" w:customStyle="1" w:styleId="Topic600Line">
    <w:name w:val="Topic600Line"/>
    <w:basedOn w:val="Standard"/>
    <w:uiPriority w:val="1"/>
    <w:rsid w:val="00AD05F5"/>
    <w:pPr>
      <w:tabs>
        <w:tab w:val="right" w:leader="underscore" w:pos="9072"/>
      </w:tabs>
      <w:ind w:left="3402" w:hanging="3402"/>
    </w:pPr>
  </w:style>
  <w:style w:type="paragraph" w:customStyle="1" w:styleId="Topic900Line">
    <w:name w:val="Topic900Line"/>
    <w:basedOn w:val="Standard"/>
    <w:uiPriority w:val="1"/>
    <w:rsid w:val="00AD05F5"/>
    <w:pPr>
      <w:tabs>
        <w:tab w:val="right" w:leader="underscore" w:pos="9072"/>
      </w:tabs>
      <w:ind w:left="5103" w:hanging="5103"/>
    </w:pPr>
  </w:style>
  <w:style w:type="paragraph" w:customStyle="1" w:styleId="ListWithSymbols">
    <w:name w:val="ListWithSymbols"/>
    <w:basedOn w:val="Standard"/>
    <w:autoRedefine/>
    <w:uiPriority w:val="1"/>
    <w:rsid w:val="00AD05F5"/>
    <w:pPr>
      <w:numPr>
        <w:numId w:val="1"/>
      </w:numPr>
      <w:ind w:left="425" w:hanging="425"/>
    </w:pPr>
  </w:style>
  <w:style w:type="paragraph" w:customStyle="1" w:styleId="ListWithLetters">
    <w:name w:val="ListWithLetters"/>
    <w:basedOn w:val="Standard"/>
    <w:uiPriority w:val="1"/>
    <w:rsid w:val="00AD05F5"/>
    <w:pPr>
      <w:numPr>
        <w:numId w:val="2"/>
      </w:numPr>
      <w:tabs>
        <w:tab w:val="left" w:pos="425"/>
      </w:tabs>
      <w:ind w:left="425" w:hanging="425"/>
    </w:pPr>
  </w:style>
  <w:style w:type="paragraph" w:customStyle="1" w:styleId="ListWithCheckboxes">
    <w:name w:val="ListWithCheckboxes"/>
    <w:basedOn w:val="Standard"/>
    <w:autoRedefine/>
    <w:uiPriority w:val="1"/>
    <w:rsid w:val="00AD05F5"/>
    <w:pPr>
      <w:numPr>
        <w:numId w:val="3"/>
      </w:numPr>
      <w:tabs>
        <w:tab w:val="left" w:pos="425"/>
      </w:tabs>
      <w:ind w:left="425" w:hanging="425"/>
    </w:pPr>
  </w:style>
  <w:style w:type="paragraph" w:customStyle="1" w:styleId="PositionWithValueLine">
    <w:name w:val="PositionWithValueLine"/>
    <w:basedOn w:val="PositionWithValue"/>
    <w:next w:val="PositionWithValue"/>
    <w:uiPriority w:val="1"/>
    <w:rsid w:val="00AD05F5"/>
    <w:pPr>
      <w:tabs>
        <w:tab w:val="clear" w:pos="8675"/>
        <w:tab w:val="left" w:leader="underscore" w:pos="8987"/>
      </w:tabs>
    </w:pPr>
    <w:rPr>
      <w:sz w:val="8"/>
    </w:rPr>
  </w:style>
  <w:style w:type="character" w:styleId="Fett">
    <w:name w:val="Strong"/>
    <w:uiPriority w:val="2"/>
    <w:qFormat/>
    <w:rsid w:val="00AD05F5"/>
    <w:rPr>
      <w:b/>
      <w:bCs/>
    </w:rPr>
  </w:style>
  <w:style w:type="paragraph" w:customStyle="1" w:styleId="Inhalts-Typ">
    <w:name w:val="Inhalts-Typ"/>
    <w:basedOn w:val="Standard"/>
    <w:link w:val="Inhalts-TypZchn"/>
    <w:rsid w:val="00AD05F5"/>
    <w:rPr>
      <w:b/>
      <w:caps/>
      <w:sz w:val="24"/>
    </w:rPr>
  </w:style>
  <w:style w:type="character" w:customStyle="1" w:styleId="Inhalts-TypZchn">
    <w:name w:val="Inhalts-Typ Zchn"/>
    <w:link w:val="Inhalts-Typ"/>
    <w:rsid w:val="00AD05F5"/>
    <w:rPr>
      <w:rFonts w:ascii="Segoe UI" w:hAnsi="Segoe UI" w:cstheme="minorBidi"/>
      <w:b/>
      <w:caps/>
      <w:sz w:val="24"/>
      <w:lang w:eastAsia="en-US"/>
    </w:rPr>
  </w:style>
  <w:style w:type="paragraph" w:styleId="Untertitel">
    <w:name w:val="Subtitle"/>
    <w:basedOn w:val="Standard"/>
    <w:next w:val="Standard"/>
    <w:link w:val="UntertitelZchn"/>
    <w:qFormat/>
    <w:rsid w:val="00AD05F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paragraph" w:customStyle="1" w:styleId="Topic750Line">
    <w:name w:val="Topic750Line"/>
    <w:basedOn w:val="Standard"/>
    <w:uiPriority w:val="1"/>
    <w:rsid w:val="00AD05F5"/>
    <w:pPr>
      <w:tabs>
        <w:tab w:val="right" w:leader="underscore" w:pos="9072"/>
      </w:tabs>
      <w:ind w:left="4253" w:hanging="4253"/>
    </w:pPr>
  </w:style>
  <w:style w:type="paragraph" w:customStyle="1" w:styleId="Art-Titel">
    <w:name w:val="Art-Titel"/>
    <w:basedOn w:val="Standard"/>
    <w:next w:val="Art-Text"/>
    <w:rsid w:val="002B5781"/>
    <w:pPr>
      <w:ind w:left="1134" w:hanging="1134"/>
    </w:pPr>
    <w:rPr>
      <w:b/>
      <w:lang w:val="en-US"/>
    </w:rPr>
  </w:style>
  <w:style w:type="paragraph" w:customStyle="1" w:styleId="Art-Text">
    <w:name w:val="Art-Text"/>
    <w:basedOn w:val="Art-Titel"/>
    <w:rsid w:val="002B5781"/>
    <w:pPr>
      <w:ind w:left="425" w:hanging="425"/>
    </w:pPr>
    <w:rPr>
      <w:b w:val="0"/>
    </w:rPr>
  </w:style>
  <w:style w:type="character" w:customStyle="1" w:styleId="Art-Hochgestellt">
    <w:name w:val="Art-Hochgestellt"/>
    <w:rsid w:val="002B5781"/>
    <w:rPr>
      <w:vertAlign w:val="superscript"/>
    </w:rPr>
  </w:style>
  <w:style w:type="character" w:styleId="Hervorhebung">
    <w:name w:val="Emphasis"/>
    <w:uiPriority w:val="3"/>
    <w:qFormat/>
    <w:rsid w:val="00203054"/>
    <w:rPr>
      <w:b/>
      <w:iCs/>
    </w:rPr>
  </w:style>
  <w:style w:type="paragraph" w:customStyle="1" w:styleId="CityDate">
    <w:name w:val="CityDate"/>
    <w:basedOn w:val="Standard"/>
    <w:rsid w:val="008B7918"/>
    <w:pPr>
      <w:spacing w:before="240"/>
    </w:pPr>
  </w:style>
  <w:style w:type="paragraph" w:customStyle="1" w:styleId="Klassifizierungen">
    <w:name w:val="Klassifizierungen"/>
    <w:basedOn w:val="Absender"/>
    <w:rsid w:val="000847D5"/>
    <w:rPr>
      <w:noProof/>
    </w:rPr>
  </w:style>
  <w:style w:type="character" w:styleId="Seitenzahl">
    <w:name w:val="page number"/>
    <w:rsid w:val="00F31604"/>
    <w:rPr>
      <w:rFonts w:cs="Times New Roman"/>
      <w:lang w:val="de-CH" w:eastAsia="x-none"/>
    </w:rPr>
  </w:style>
  <w:style w:type="paragraph" w:customStyle="1" w:styleId="Fusszeile-Pfad">
    <w:name w:val="Fusszeile-Pfad"/>
    <w:basedOn w:val="Standard"/>
    <w:uiPriority w:val="1"/>
    <w:rsid w:val="00AD05F5"/>
    <w:rPr>
      <w:color w:val="808080"/>
      <w:sz w:val="12"/>
    </w:rPr>
  </w:style>
  <w:style w:type="paragraph" w:styleId="Umschlagabsenderadresse">
    <w:name w:val="envelope return"/>
    <w:basedOn w:val="Standard"/>
    <w:semiHidden/>
    <w:rsid w:val="00AD05F5"/>
    <w:rPr>
      <w:rFonts w:cs="Arial"/>
    </w:rPr>
  </w:style>
  <w:style w:type="paragraph" w:styleId="Umschlagadresse">
    <w:name w:val="envelope address"/>
    <w:basedOn w:val="Standard"/>
    <w:semiHidden/>
    <w:rsid w:val="00AD05F5"/>
    <w:pPr>
      <w:framePr w:w="4320" w:h="2160" w:hRule="exact" w:hSpace="141" w:wrap="auto" w:hAnchor="page" w:xAlign="center" w:yAlign="bottom"/>
      <w:ind w:left="1"/>
    </w:pPr>
    <w:rPr>
      <w:rFonts w:cs="Arial"/>
    </w:rPr>
  </w:style>
  <w:style w:type="paragraph" w:customStyle="1" w:styleId="berschrift1oNr">
    <w:name w:val="Überschrift 1 o. Nr."/>
    <w:basedOn w:val="Standard"/>
    <w:next w:val="Standard"/>
    <w:qFormat/>
    <w:rsid w:val="00AD05F5"/>
    <w:pPr>
      <w:spacing w:before="240" w:after="120"/>
    </w:pPr>
    <w:rPr>
      <w:b/>
      <w:sz w:val="28"/>
    </w:rPr>
  </w:style>
  <w:style w:type="paragraph" w:customStyle="1" w:styleId="berschrift2oNr">
    <w:name w:val="Überschrift 2 o. Nr."/>
    <w:basedOn w:val="Standard"/>
    <w:next w:val="Standard"/>
    <w:qFormat/>
    <w:rsid w:val="00AD05F5"/>
    <w:pPr>
      <w:spacing w:before="240" w:after="60"/>
    </w:pPr>
    <w:rPr>
      <w:b/>
      <w:sz w:val="24"/>
    </w:rPr>
  </w:style>
  <w:style w:type="paragraph" w:customStyle="1" w:styleId="berschrift3oNr">
    <w:name w:val="Überschrift 3 o. Nr."/>
    <w:basedOn w:val="Standard"/>
    <w:next w:val="Standard"/>
    <w:qFormat/>
    <w:rsid w:val="00AD05F5"/>
    <w:pPr>
      <w:spacing w:before="240" w:after="60"/>
    </w:pPr>
    <w:rPr>
      <w:b/>
    </w:rPr>
  </w:style>
  <w:style w:type="paragraph" w:customStyle="1" w:styleId="berschrift4oNr">
    <w:name w:val="Überschrift 4 o. Nr."/>
    <w:basedOn w:val="Standard"/>
    <w:next w:val="Standard"/>
    <w:qFormat/>
    <w:rsid w:val="00AD05F5"/>
    <w:pPr>
      <w:spacing w:before="120"/>
    </w:pPr>
    <w:rPr>
      <w:b/>
    </w:rPr>
  </w:style>
  <w:style w:type="paragraph" w:customStyle="1" w:styleId="Abschnitt">
    <w:name w:val="Abschnitt"/>
    <w:basedOn w:val="Standard"/>
    <w:next w:val="Standard"/>
    <w:uiPriority w:val="1"/>
    <w:qFormat/>
    <w:rsid w:val="00AD05F5"/>
    <w:pPr>
      <w:pageBreakBefore/>
      <w:pBdr>
        <w:bottom w:val="single" w:sz="4" w:space="1" w:color="auto"/>
      </w:pBdr>
      <w:spacing w:after="240"/>
      <w:outlineLvl w:val="5"/>
    </w:pPr>
    <w:rPr>
      <w:b/>
      <w:sz w:val="32"/>
    </w:rPr>
  </w:style>
  <w:style w:type="paragraph" w:styleId="Verzeichnis1">
    <w:name w:val="toc 1"/>
    <w:basedOn w:val="Standard"/>
    <w:next w:val="Standard"/>
    <w:uiPriority w:val="39"/>
    <w:rsid w:val="00AD05F5"/>
    <w:pPr>
      <w:tabs>
        <w:tab w:val="right" w:pos="9061"/>
      </w:tabs>
      <w:spacing w:before="120" w:after="60"/>
      <w:outlineLvl w:val="0"/>
    </w:pPr>
    <w:rPr>
      <w:b/>
    </w:rPr>
  </w:style>
  <w:style w:type="paragraph" w:styleId="Verzeichnis2">
    <w:name w:val="toc 2"/>
    <w:basedOn w:val="Standard"/>
    <w:next w:val="Standard"/>
    <w:uiPriority w:val="39"/>
    <w:rsid w:val="00AD05F5"/>
    <w:pPr>
      <w:tabs>
        <w:tab w:val="right" w:pos="9061"/>
      </w:tabs>
      <w:spacing w:before="60"/>
      <w:ind w:left="284"/>
      <w:outlineLvl w:val="1"/>
    </w:pPr>
    <w:rPr>
      <w:b/>
    </w:rPr>
  </w:style>
  <w:style w:type="paragraph" w:styleId="Verzeichnis3">
    <w:name w:val="toc 3"/>
    <w:basedOn w:val="Standard"/>
    <w:next w:val="Standard"/>
    <w:uiPriority w:val="39"/>
    <w:rsid w:val="00AD05F5"/>
    <w:pPr>
      <w:tabs>
        <w:tab w:val="right" w:pos="9061"/>
      </w:tabs>
      <w:spacing w:before="60"/>
      <w:ind w:left="284"/>
      <w:outlineLvl w:val="2"/>
    </w:pPr>
    <w:rPr>
      <w:b/>
    </w:rPr>
  </w:style>
  <w:style w:type="character" w:styleId="Hyperlink">
    <w:name w:val="Hyperlink"/>
    <w:basedOn w:val="Absatz-Standardschriftart"/>
    <w:uiPriority w:val="99"/>
    <w:unhideWhenUsed/>
    <w:rsid w:val="00AD05F5"/>
    <w:rPr>
      <w:color w:val="0000FF" w:themeColor="hyperlink"/>
      <w:u w:val="single"/>
      <w:lang w:val="de-CH"/>
    </w:rPr>
  </w:style>
  <w:style w:type="paragraph" w:styleId="Verzeichnis6">
    <w:name w:val="toc 6"/>
    <w:basedOn w:val="Standard"/>
    <w:next w:val="Standard"/>
    <w:uiPriority w:val="39"/>
    <w:rsid w:val="00AD05F5"/>
    <w:pPr>
      <w:pBdr>
        <w:bottom w:val="single" w:sz="4" w:space="1" w:color="auto"/>
      </w:pBdr>
      <w:tabs>
        <w:tab w:val="right" w:pos="9061"/>
      </w:tabs>
      <w:spacing w:before="240" w:after="120"/>
      <w:outlineLvl w:val="5"/>
    </w:pPr>
  </w:style>
  <w:style w:type="paragraph" w:styleId="Verzeichnis4">
    <w:name w:val="toc 4"/>
    <w:basedOn w:val="Standard"/>
    <w:next w:val="Standard"/>
    <w:uiPriority w:val="39"/>
    <w:rsid w:val="00AD05F5"/>
    <w:pPr>
      <w:tabs>
        <w:tab w:val="right" w:pos="9061"/>
      </w:tabs>
      <w:spacing w:before="60"/>
      <w:ind w:left="284"/>
      <w:outlineLvl w:val="3"/>
    </w:pPr>
    <w:rPr>
      <w:b/>
    </w:rPr>
  </w:style>
  <w:style w:type="paragraph" w:styleId="Sprechblasentext">
    <w:name w:val="Balloon Text"/>
    <w:basedOn w:val="Standard"/>
    <w:link w:val="SprechblasentextZchn"/>
    <w:rsid w:val="00845F2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845F20"/>
    <w:rPr>
      <w:rFonts w:ascii="Tahoma" w:hAnsi="Tahoma" w:cs="Tahoma"/>
      <w:kern w:val="10"/>
      <w:sz w:val="16"/>
      <w:szCs w:val="16"/>
      <w:lang w:val="de-CH" w:eastAsia="en-US"/>
    </w:rPr>
  </w:style>
  <w:style w:type="table" w:styleId="Tabellenraster">
    <w:name w:val="Table Grid"/>
    <w:basedOn w:val="NormaleTabelle"/>
    <w:rsid w:val="00AD05F5"/>
    <w:rPr>
      <w:rFonts w:ascii="Segoe UI" w:hAnsi="Segoe U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erzeichnis5">
    <w:name w:val="toc 5"/>
    <w:basedOn w:val="Standard"/>
    <w:next w:val="Standard"/>
    <w:uiPriority w:val="39"/>
    <w:rsid w:val="00AD05F5"/>
    <w:pPr>
      <w:tabs>
        <w:tab w:val="left" w:pos="9061"/>
      </w:tabs>
      <w:spacing w:before="60"/>
      <w:ind w:left="284"/>
      <w:outlineLvl w:val="4"/>
    </w:pPr>
    <w:rPr>
      <w:b/>
    </w:rPr>
  </w:style>
  <w:style w:type="paragraph" w:styleId="Verzeichnis7">
    <w:name w:val="toc 7"/>
    <w:basedOn w:val="Standard"/>
    <w:next w:val="Standard"/>
    <w:autoRedefine/>
    <w:uiPriority w:val="39"/>
    <w:rsid w:val="0099421F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39"/>
    <w:rsid w:val="0099421F"/>
    <w:pPr>
      <w:spacing w:after="100"/>
      <w:ind w:left="1540"/>
    </w:pPr>
  </w:style>
  <w:style w:type="paragraph" w:styleId="Verzeichnis9">
    <w:name w:val="toc 9"/>
    <w:basedOn w:val="Standard"/>
    <w:next w:val="Standard"/>
    <w:autoRedefine/>
    <w:uiPriority w:val="39"/>
    <w:rsid w:val="0099421F"/>
    <w:pPr>
      <w:spacing w:after="100"/>
      <w:ind w:left="1760"/>
    </w:pPr>
  </w:style>
  <w:style w:type="paragraph" w:customStyle="1" w:styleId="Appendix">
    <w:name w:val="Appendix"/>
    <w:basedOn w:val="berschrift1oNr"/>
    <w:next w:val="Standard"/>
    <w:uiPriority w:val="1"/>
    <w:rsid w:val="00AD05F5"/>
    <w:pPr>
      <w:keepNext/>
      <w:keepLines/>
      <w:outlineLvl w:val="0"/>
    </w:pPr>
  </w:style>
  <w:style w:type="paragraph" w:customStyle="1" w:styleId="Balkenberschrift">
    <w:name w:val="Balkenüberschrift"/>
    <w:basedOn w:val="Standard"/>
    <w:next w:val="Standard"/>
    <w:uiPriority w:val="4"/>
    <w:qFormat/>
    <w:rsid w:val="00AD05F5"/>
    <w:pPr>
      <w:keepNext/>
      <w:keepLines/>
      <w:spacing w:after="240"/>
    </w:pPr>
    <w:rPr>
      <w:i/>
      <w:color w:val="808080" w:themeColor="background1" w:themeShade="80"/>
      <w:sz w:val="72"/>
    </w:rPr>
  </w:style>
  <w:style w:type="paragraph" w:styleId="Funotentext">
    <w:name w:val="footnote text"/>
    <w:basedOn w:val="Standard"/>
    <w:link w:val="FunotentextZchn"/>
    <w:rsid w:val="00860C3F"/>
    <w:rPr>
      <w:sz w:val="12"/>
    </w:rPr>
  </w:style>
  <w:style w:type="character" w:customStyle="1" w:styleId="FunotentextZchn">
    <w:name w:val="Fußnotentext Zchn"/>
    <w:basedOn w:val="Absatz-Standardschriftart"/>
    <w:link w:val="Funotentext"/>
    <w:rsid w:val="00860C3F"/>
    <w:rPr>
      <w:rFonts w:ascii="Arial" w:hAnsi="Arial"/>
      <w:kern w:val="10"/>
      <w:sz w:val="12"/>
      <w:lang w:val="de-CH" w:eastAsia="en-US"/>
    </w:rPr>
  </w:style>
  <w:style w:type="character" w:styleId="Funotenzeichen">
    <w:name w:val="footnote reference"/>
    <w:basedOn w:val="Absatz-Standardschriftart"/>
    <w:uiPriority w:val="99"/>
    <w:unhideWhenUsed/>
    <w:rsid w:val="00AD05F5"/>
    <w:rPr>
      <w:vertAlign w:val="superscript"/>
      <w:lang w:val="de-CH"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653E46"/>
    <w:rPr>
      <w:sz w:val="12"/>
      <w:vertAlign w:val="superscript"/>
    </w:rPr>
  </w:style>
  <w:style w:type="character" w:customStyle="1" w:styleId="Fu-EndnotenberschriftZchn">
    <w:name w:val="Fuß/-Endnotenüberschrift Zchn"/>
    <w:basedOn w:val="Absatz-Standardschriftart"/>
    <w:link w:val="Fu-Endnotenberschrift1"/>
    <w:rsid w:val="00653E46"/>
    <w:rPr>
      <w:sz w:val="12"/>
      <w:vertAlign w:val="superscript"/>
      <w:lang w:val="de-CH"/>
    </w:rPr>
  </w:style>
  <w:style w:type="paragraph" w:customStyle="1" w:styleId="Metadaten">
    <w:name w:val="Metadaten"/>
    <w:basedOn w:val="Standard"/>
    <w:next w:val="Standard"/>
    <w:uiPriority w:val="1"/>
    <w:rsid w:val="00AD05F5"/>
    <w:rPr>
      <w:rFonts w:cs="Arial"/>
    </w:rPr>
  </w:style>
  <w:style w:type="paragraph" w:customStyle="1" w:styleId="Vorstossnummer">
    <w:name w:val="Vorstossnummer"/>
    <w:basedOn w:val="Standard"/>
    <w:next w:val="Standard"/>
    <w:link w:val="VorstossnummerZchn"/>
    <w:uiPriority w:val="1"/>
    <w:rsid w:val="00AD05F5"/>
    <w:pPr>
      <w:jc w:val="right"/>
    </w:pPr>
    <w:rPr>
      <w:b/>
      <w:caps/>
      <w:sz w:val="24"/>
      <w:szCs w:val="24"/>
    </w:rPr>
  </w:style>
  <w:style w:type="character" w:customStyle="1" w:styleId="VorstossnummerZchn">
    <w:name w:val="Vorstossnummer Zchn"/>
    <w:basedOn w:val="Absatz-Standardschriftart"/>
    <w:link w:val="Vorstossnummer"/>
    <w:uiPriority w:val="1"/>
    <w:rsid w:val="00AD05F5"/>
    <w:rPr>
      <w:rFonts w:ascii="Segoe UI" w:hAnsi="Segoe UI" w:cstheme="minorBidi"/>
      <w:b/>
      <w:caps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875108"/>
    <w:pPr>
      <w:ind w:left="720"/>
      <w:contextualSpacing/>
    </w:pPr>
    <w:rPr>
      <w:szCs w:val="24"/>
    </w:rPr>
  </w:style>
  <w:style w:type="paragraph" w:customStyle="1" w:styleId="Minimal">
    <w:name w:val="Minimal"/>
    <w:basedOn w:val="Standard"/>
    <w:next w:val="Standard"/>
    <w:rsid w:val="006350A1"/>
    <w:rPr>
      <w:color w:val="FFFFFF" w:themeColor="background1"/>
      <w:sz w:val="2"/>
    </w:rPr>
  </w:style>
  <w:style w:type="paragraph" w:customStyle="1" w:styleId="Haupttitel">
    <w:name w:val="Haupttitel"/>
    <w:basedOn w:val="Standard"/>
    <w:next w:val="Standard"/>
    <w:rsid w:val="00AD05F5"/>
    <w:pPr>
      <w:spacing w:after="120" w:line="288" w:lineRule="auto"/>
    </w:pPr>
    <w:rPr>
      <w:b/>
      <w:color w:val="000000" w:themeColor="text1"/>
      <w:sz w:val="26"/>
    </w:rPr>
  </w:style>
  <w:style w:type="paragraph" w:customStyle="1" w:styleId="Zwischentitel">
    <w:name w:val="Zwischentitel"/>
    <w:basedOn w:val="Standard"/>
    <w:next w:val="Standard"/>
    <w:rsid w:val="00AD05F5"/>
    <w:rPr>
      <w:b/>
    </w:rPr>
  </w:style>
  <w:style w:type="paragraph" w:customStyle="1" w:styleId="Fusszeile">
    <w:name w:val="Fusszeile"/>
    <w:basedOn w:val="Standard"/>
    <w:uiPriority w:val="1"/>
    <w:rsid w:val="00AD05F5"/>
    <w:pPr>
      <w:tabs>
        <w:tab w:val="center" w:pos="4321"/>
        <w:tab w:val="right" w:pos="8641"/>
      </w:tabs>
    </w:pPr>
    <w:rPr>
      <w:sz w:val="16"/>
    </w:rPr>
  </w:style>
  <w:style w:type="paragraph" w:customStyle="1" w:styleId="Fusszeile-Seite">
    <w:name w:val="Fusszeile-Seite"/>
    <w:basedOn w:val="Standard"/>
    <w:uiPriority w:val="1"/>
    <w:rsid w:val="00AD05F5"/>
    <w:pPr>
      <w:jc w:val="right"/>
    </w:pPr>
    <w:rPr>
      <w:sz w:val="16"/>
    </w:rPr>
  </w:style>
  <w:style w:type="paragraph" w:customStyle="1" w:styleId="ListLevelsWithNumbers">
    <w:name w:val="ListLevelsWithNumbers"/>
    <w:basedOn w:val="Standard"/>
    <w:qFormat/>
    <w:rsid w:val="00A44E0E"/>
    <w:pPr>
      <w:numPr>
        <w:numId w:val="34"/>
      </w:numPr>
    </w:pPr>
  </w:style>
  <w:style w:type="paragraph" w:customStyle="1" w:styleId="ListWithNumbers">
    <w:name w:val="ListWithNumbers"/>
    <w:basedOn w:val="Standard"/>
    <w:qFormat/>
    <w:rsid w:val="00A44E0E"/>
    <w:pPr>
      <w:numPr>
        <w:numId w:val="35"/>
      </w:numPr>
      <w:tabs>
        <w:tab w:val="left" w:pos="425"/>
      </w:tabs>
    </w:pPr>
  </w:style>
  <w:style w:type="paragraph" w:styleId="Datum">
    <w:name w:val="Date"/>
    <w:basedOn w:val="Standard"/>
    <w:next w:val="Standard"/>
    <w:link w:val="DatumZchn"/>
    <w:unhideWhenUsed/>
    <w:rsid w:val="007A3458"/>
  </w:style>
  <w:style w:type="character" w:customStyle="1" w:styleId="DatumZchn">
    <w:name w:val="Datum Zchn"/>
    <w:basedOn w:val="Absatz-Standardschriftart"/>
    <w:link w:val="Datum"/>
    <w:rsid w:val="007A3458"/>
    <w:rPr>
      <w:kern w:val="10"/>
      <w:szCs w:val="24"/>
      <w:lang w:val="de-CH" w:eastAsia="en-US"/>
    </w:rPr>
  </w:style>
  <w:style w:type="character" w:styleId="Platzhaltertext">
    <w:name w:val="Placeholder Text"/>
    <w:basedOn w:val="Absatz-Standardschriftart"/>
    <w:uiPriority w:val="99"/>
    <w:semiHidden/>
    <w:rsid w:val="00104F2F"/>
    <w:rPr>
      <w:color w:val="808080"/>
    </w:rPr>
  </w:style>
  <w:style w:type="paragraph" w:customStyle="1" w:styleId="Fussnotentext">
    <w:name w:val="Fussnotentext"/>
    <w:basedOn w:val="Standard"/>
    <w:uiPriority w:val="2"/>
    <w:qFormat/>
    <w:rsid w:val="00AD05F5"/>
    <w:rPr>
      <w:sz w:val="12"/>
      <w:szCs w:val="12"/>
    </w:rPr>
  </w:style>
  <w:style w:type="character" w:customStyle="1" w:styleId="berschrift2Zchn">
    <w:name w:val="Überschrift 2 Zchn"/>
    <w:basedOn w:val="Absatz-Standardschriftart"/>
    <w:link w:val="berschrift2"/>
    <w:rsid w:val="00AD05F5"/>
    <w:rPr>
      <w:rFonts w:ascii="Segoe UI" w:hAnsi="Segoe UI" w:cs="Arial"/>
      <w:b/>
      <w:bCs/>
      <w:iCs/>
      <w:sz w:val="24"/>
      <w:szCs w:val="28"/>
      <w:lang w:eastAsia="en-US"/>
    </w:rPr>
  </w:style>
  <w:style w:type="character" w:customStyle="1" w:styleId="berschrift3Zchn">
    <w:name w:val="Überschrift 3 Zchn"/>
    <w:basedOn w:val="Absatz-Standardschriftart"/>
    <w:link w:val="berschrift3"/>
    <w:rsid w:val="00AD05F5"/>
    <w:rPr>
      <w:rFonts w:ascii="Segoe UI" w:hAnsi="Segoe UI" w:cs="Arial"/>
      <w:b/>
      <w:bCs/>
      <w:szCs w:val="2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AD05F5"/>
    <w:rPr>
      <w:rFonts w:ascii="Segoe UI" w:hAnsi="Segoe UI" w:cstheme="minorBidi"/>
      <w:b/>
      <w:bCs/>
      <w:szCs w:val="28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3"/>
    <w:rsid w:val="00AD05F5"/>
    <w:rPr>
      <w:rFonts w:ascii="Segoe UI" w:hAnsi="Segoe UI" w:cstheme="minorBidi"/>
      <w:b/>
      <w:bCs/>
      <w:iCs/>
      <w:szCs w:val="26"/>
      <w:lang w:eastAsia="en-US"/>
    </w:rPr>
  </w:style>
  <w:style w:type="character" w:customStyle="1" w:styleId="berschrift6Zchn">
    <w:name w:val="Überschrift 6 Zchn"/>
    <w:basedOn w:val="Absatz-Standardschriftart"/>
    <w:link w:val="berschrift6"/>
    <w:uiPriority w:val="3"/>
    <w:rsid w:val="00AD05F5"/>
    <w:rPr>
      <w:rFonts w:ascii="Segoe UI" w:hAnsi="Segoe UI" w:cstheme="minorBidi"/>
      <w:b/>
      <w:bCs/>
      <w:lang w:eastAsia="en-US"/>
    </w:rPr>
  </w:style>
  <w:style w:type="character" w:customStyle="1" w:styleId="berschrift7Zchn">
    <w:name w:val="Überschrift 7 Zchn"/>
    <w:basedOn w:val="Absatz-Standardschriftart"/>
    <w:link w:val="berschrift7"/>
    <w:uiPriority w:val="3"/>
    <w:rsid w:val="00AD05F5"/>
    <w:rPr>
      <w:rFonts w:ascii="Segoe UI" w:hAnsi="Segoe UI" w:cstheme="minorBidi"/>
      <w:b/>
      <w:lang w:eastAsia="en-US"/>
    </w:rPr>
  </w:style>
  <w:style w:type="character" w:customStyle="1" w:styleId="berschrift8Zchn">
    <w:name w:val="Überschrift 8 Zchn"/>
    <w:basedOn w:val="Absatz-Standardschriftart"/>
    <w:link w:val="berschrift8"/>
    <w:uiPriority w:val="3"/>
    <w:rsid w:val="00AD05F5"/>
    <w:rPr>
      <w:rFonts w:ascii="Segoe UI" w:hAnsi="Segoe UI" w:cstheme="minorBidi"/>
      <w:b/>
      <w:iCs/>
      <w:lang w:eastAsia="en-US"/>
    </w:rPr>
  </w:style>
  <w:style w:type="character" w:customStyle="1" w:styleId="berschrift9Zchn">
    <w:name w:val="Überschrift 9 Zchn"/>
    <w:basedOn w:val="Absatz-Standardschriftart"/>
    <w:link w:val="berschrift9"/>
    <w:uiPriority w:val="3"/>
    <w:rsid w:val="00AD05F5"/>
    <w:rPr>
      <w:rFonts w:ascii="Segoe UI" w:hAnsi="Segoe UI" w:cs="Arial"/>
      <w:b/>
      <w:lang w:eastAsia="en-US"/>
    </w:rPr>
  </w:style>
  <w:style w:type="paragraph" w:styleId="Titel">
    <w:name w:val="Title"/>
    <w:basedOn w:val="Standard"/>
    <w:next w:val="Standard"/>
    <w:link w:val="TitelZchn"/>
    <w:qFormat/>
    <w:rsid w:val="00AD05F5"/>
    <w:pPr>
      <w:contextualSpacing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itelZchn">
    <w:name w:val="Titel Zchn"/>
    <w:basedOn w:val="Absatz-Standardschriftart"/>
    <w:link w:val="Titel"/>
    <w:rsid w:val="00AD05F5"/>
    <w:rPr>
      <w:rFonts w:ascii="Segoe UI" w:eastAsiaTheme="majorEastAsia" w:hAnsi="Segoe UI" w:cstheme="majorBidi"/>
      <w:b/>
      <w:spacing w:val="-10"/>
      <w:kern w:val="28"/>
      <w:sz w:val="32"/>
      <w:szCs w:val="56"/>
      <w:lang w:eastAsia="en-US"/>
    </w:rPr>
  </w:style>
  <w:style w:type="paragraph" w:styleId="Zitat">
    <w:name w:val="Quote"/>
    <w:basedOn w:val="Standard"/>
    <w:next w:val="Standard"/>
    <w:link w:val="ZitatZchn"/>
    <w:uiPriority w:val="29"/>
    <w:qFormat/>
    <w:rsid w:val="00AD05F5"/>
    <w:pPr>
      <w:spacing w:before="200" w:after="160"/>
      <w:ind w:left="864" w:right="864"/>
      <w:jc w:val="center"/>
    </w:pPr>
    <w:rPr>
      <w:i/>
      <w:iCs/>
      <w:color w:val="0070C0"/>
      <w:sz w:val="28"/>
    </w:rPr>
  </w:style>
  <w:style w:type="character" w:customStyle="1" w:styleId="ZitatZchn">
    <w:name w:val="Zitat Zchn"/>
    <w:basedOn w:val="Absatz-Standardschriftart"/>
    <w:link w:val="Zitat"/>
    <w:uiPriority w:val="29"/>
    <w:rsid w:val="00AD05F5"/>
    <w:rPr>
      <w:rFonts w:ascii="Segoe UI" w:hAnsi="Segoe UI" w:cstheme="minorBidi"/>
      <w:i/>
      <w:iCs/>
      <w:color w:val="0070C0"/>
      <w:sz w:val="28"/>
      <w:lang w:eastAsia="en-US"/>
    </w:rPr>
  </w:style>
  <w:style w:type="paragraph" w:styleId="KeinLeerraum">
    <w:name w:val="No Spacing"/>
    <w:uiPriority w:val="1"/>
    <w:rsid w:val="00AD05F5"/>
    <w:rPr>
      <w:rFonts w:ascii="Segoe UI" w:hAnsi="Segoe UI" w:cs="Segoe UI"/>
      <w:kern w:val="10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AD05F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D05F5"/>
    <w:rPr>
      <w:rFonts w:ascii="Segoe UI" w:hAnsi="Segoe UI" w:cstheme="minorBidi"/>
      <w:i/>
      <w:iCs/>
      <w:color w:val="4F81BD" w:themeColor="accent1"/>
      <w:lang w:eastAsia="en-US"/>
    </w:rPr>
  </w:style>
  <w:style w:type="paragraph" w:customStyle="1" w:styleId="AbsenderText">
    <w:name w:val="Absender_Text"/>
    <w:basedOn w:val="AbsenderTitel"/>
    <w:link w:val="AbsenderTextZchn"/>
    <w:autoRedefine/>
    <w:uiPriority w:val="1"/>
    <w:qFormat/>
    <w:rsid w:val="00AD05F5"/>
    <w:rPr>
      <w:b w:val="0"/>
    </w:rPr>
  </w:style>
  <w:style w:type="character" w:customStyle="1" w:styleId="AbsenderZchn">
    <w:name w:val="Absender Zchn"/>
    <w:basedOn w:val="Absatz-Standardschriftart"/>
    <w:link w:val="Absender"/>
    <w:uiPriority w:val="1"/>
    <w:rsid w:val="00AD05F5"/>
    <w:rPr>
      <w:rFonts w:ascii="Segoe UI" w:hAnsi="Segoe UI" w:cs="Arial"/>
      <w:sz w:val="16"/>
      <w:szCs w:val="16"/>
      <w:lang w:eastAsia="en-US"/>
    </w:rPr>
  </w:style>
  <w:style w:type="character" w:customStyle="1" w:styleId="AbsenderTitelZchn">
    <w:name w:val="Absender_Titel Zchn"/>
    <w:basedOn w:val="AbsenderZchn"/>
    <w:link w:val="AbsenderTitel"/>
    <w:uiPriority w:val="1"/>
    <w:rsid w:val="00AD05F5"/>
    <w:rPr>
      <w:rFonts w:ascii="Segoe UI" w:hAnsi="Segoe UI" w:cs="Arial"/>
      <w:b/>
      <w:sz w:val="16"/>
      <w:szCs w:val="16"/>
      <w:lang w:eastAsia="en-US"/>
    </w:rPr>
  </w:style>
  <w:style w:type="character" w:customStyle="1" w:styleId="AbsenderTextZchn">
    <w:name w:val="Absender_Text Zchn"/>
    <w:basedOn w:val="AbsenderTitelZchn"/>
    <w:link w:val="AbsenderText"/>
    <w:uiPriority w:val="1"/>
    <w:rsid w:val="00AD05F5"/>
    <w:rPr>
      <w:rFonts w:ascii="Segoe UI" w:hAnsi="Segoe UI" w:cs="Arial"/>
      <w:b w:val="0"/>
      <w:sz w:val="16"/>
      <w:szCs w:val="16"/>
      <w:lang w:eastAsia="en-US"/>
    </w:rPr>
  </w:style>
  <w:style w:type="paragraph" w:customStyle="1" w:styleId="hidden">
    <w:name w:val="hidden"/>
    <w:link w:val="hiddenZchn"/>
    <w:rsid w:val="00AD05F5"/>
    <w:pPr>
      <w:spacing w:line="254" w:lineRule="auto"/>
    </w:pPr>
    <w:rPr>
      <w:rFonts w:ascii="Segoe UI" w:hAnsi="Segoe UI" w:cs="Segoe UI"/>
      <w:vanish/>
      <w:color w:val="C00000"/>
      <w:sz w:val="18"/>
    </w:rPr>
  </w:style>
  <w:style w:type="character" w:customStyle="1" w:styleId="hiddenZchn">
    <w:name w:val="hidden Zchn"/>
    <w:basedOn w:val="Absatz-Standardschriftart"/>
    <w:link w:val="hidden"/>
    <w:rsid w:val="00AD05F5"/>
    <w:rPr>
      <w:rFonts w:ascii="Segoe UI" w:hAnsi="Segoe UI" w:cs="Segoe UI"/>
      <w:vanish/>
      <w:color w:val="C00000"/>
      <w:sz w:val="18"/>
    </w:rPr>
  </w:style>
  <w:style w:type="character" w:customStyle="1" w:styleId="KopfzeileZchn">
    <w:name w:val="Kopfzeile Zchn"/>
    <w:basedOn w:val="Absatz-Standardschriftart"/>
    <w:link w:val="Kopfzeile"/>
    <w:uiPriority w:val="1"/>
    <w:rsid w:val="00AD05F5"/>
    <w:rPr>
      <w:rFonts w:ascii="Segoe UI" w:hAnsi="Segoe UI" w:cstheme="minorBidi"/>
      <w:lang w:eastAsia="en-US"/>
    </w:rPr>
  </w:style>
  <w:style w:type="character" w:customStyle="1" w:styleId="UntertitelZchn">
    <w:name w:val="Untertitel Zchn"/>
    <w:basedOn w:val="Absatz-Standardschriftart"/>
    <w:link w:val="Untertitel"/>
    <w:rsid w:val="00AD05F5"/>
    <w:rPr>
      <w:rFonts w:ascii="Segoe UI" w:eastAsiaTheme="minorEastAsia" w:hAnsi="Segoe U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3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fficeatwork xmlns="http://schemas.officeatwork.com/CustomXMLPart">
  <Organisation1>Fachstelle für Früherziehung
und Integrative Sonderschulung
Visiopädagogischer Dienst</Organisation1>
</officeatwork>
</file>

<file path=customXml/item2.xml><?xml version="1.0" encoding="utf-8"?>
<officeatwork xmlns="http://schemas.officeatwork.com/Document">eNp7v3u/jUt+cmlual6JnU1wfk5pSWZ+nmeKnY0+MscnMS+9NDE91c7IwNTURh/OtQnLTC0HqoVScJMAxiof0g==</officeatwork>
</file>

<file path=customXml/item3.xml><?xml version="1.0" encoding="utf-8"?>
<officeatwork xmlns="http://schemas.officeatwork.com/MasterProperties">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</officeatwork>
</file>

<file path=customXml/item4.xml><?xml version="1.0" encoding="utf-8"?>
<officeatwork xmlns="http://schemas.officeatwork.com/Formulas">eNq9kd9OwjAYxe99imUmdkuWTdArHEuAxYQE2CJekBBialfYwtrO9qt/ns0LH8lXcBOmIITAjXdt2t/5vnPO5/uHfysk0zlWgd/TCgQLBdGMcoilKKiEN+MeywWFEWa0bY6BdTSkQrp9nkGGc2UaY/qkKSd0pNkjlW2zYQa1aDCdDrECKmsxC61w5BioVkD2bOZ7NeH3BE/KB8FLOJJWxCMNhQbLdiJ+RwnNnmmIAVv2N/b7uzzv3f9YX71hPyl13VAsHwZzLneNNQ8aW/OVs1rin5xNWB5jCcYkxpC2TY+rlpjPM0IxvAi5rO6RXGCeKVzpNUyjMq0KTErnKUDR8jxFUsqwcjdBlwi2Hj0ZDqoRu5lcbmXSzQVZWuji/DW8OSuT+JvR5hrIQZ0kkVSpbgPZzoo5EmieClydClwj+0B523Xtb2vdSvCjoYIvaMo5gg==</officeatwork>
</file>

<file path=customXml/item5.xml><?xml version="1.0" encoding="utf-8"?>
<officeatwork xmlns="http://schemas.officeatwork.com/Media"/>
</file>

<file path=customXml/itemProps1.xml><?xml version="1.0" encoding="utf-8"?>
<ds:datastoreItem xmlns:ds="http://schemas.openxmlformats.org/officeDocument/2006/customXml" ds:itemID="{77B64A57-574E-4B82-813E-6EE8CE131B6B}">
  <ds:schemaRefs>
    <ds:schemaRef ds:uri="http://schemas.officeatwork.com/CustomXMLPart"/>
  </ds:schemaRefs>
</ds:datastoreItem>
</file>

<file path=customXml/itemProps2.xml><?xml version="1.0" encoding="utf-8"?>
<ds:datastoreItem xmlns:ds="http://schemas.openxmlformats.org/officeDocument/2006/customXml" ds:itemID="{172A366E-9778-42EC-AED3-D905D4DE4BC8}">
  <ds:schemaRefs>
    <ds:schemaRef ds:uri="http://schemas.officeatwork.com/Document"/>
  </ds:schemaRefs>
</ds:datastoreItem>
</file>

<file path=customXml/itemProps3.xml><?xml version="1.0" encoding="utf-8"?>
<ds:datastoreItem xmlns:ds="http://schemas.openxmlformats.org/officeDocument/2006/customXml" ds:itemID="{6C3EA055-77A7-4372-B30C-0FCED88E72FC}">
  <ds:schemaRefs>
    <ds:schemaRef ds:uri="http://schemas.officeatwork.com/MasterProperties"/>
  </ds:schemaRefs>
</ds:datastoreItem>
</file>

<file path=customXml/itemProps4.xml><?xml version="1.0" encoding="utf-8"?>
<ds:datastoreItem xmlns:ds="http://schemas.openxmlformats.org/officeDocument/2006/customXml" ds:itemID="{A393CE47-6D34-4868-9C70-02D8CFA0A437}">
  <ds:schemaRefs>
    <ds:schemaRef ds:uri="http://schemas.officeatwork.com/Formulas"/>
  </ds:schemaRefs>
</ds:datastoreItem>
</file>

<file path=customXml/itemProps5.xml><?xml version="1.0" encoding="utf-8"?>
<ds:datastoreItem xmlns:ds="http://schemas.openxmlformats.org/officeDocument/2006/customXml" ds:itemID="{0BB302DD-BCC8-4F4F-9950-0C98E8BFDC8B}">
  <ds:schemaRefs>
    <ds:schemaRef ds:uri="http://schemas.officeatwork.com/Medi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VPD Augenärztliches Zeugnis.dotx</Template>
  <TotalTime>0</TotalTime>
  <Pages>3</Pages>
  <Words>465</Words>
  <Characters>2932</Characters>
  <Application>Microsoft Office Word</Application>
  <DocSecurity>0</DocSecurity>
  <Lines>24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T_-_A4_hoch</vt:lpstr>
      <vt:lpstr>Organisation</vt:lpstr>
    </vt:vector>
  </TitlesOfParts>
  <Manager>Thomas Imhof</Manager>
  <Company>Bildungs- und Kulturdepartement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T_-_A4_hoch</dc:title>
  <dc:subject/>
  <dc:creator>Senger Antje</dc:creator>
  <cp:keywords/>
  <dc:description/>
  <cp:lastModifiedBy>Senger Antje</cp:lastModifiedBy>
  <cp:revision>1</cp:revision>
  <cp:lastPrinted>2018-12-14T17:08:00Z</cp:lastPrinted>
  <dcterms:created xsi:type="dcterms:W3CDTF">2026-06-08T12:49:00Z</dcterms:created>
  <dcterms:modified xsi:type="dcterms:W3CDTF">2026-06-08T12:50:00Z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.Name">
    <vt:lpwstr>Thomas Imhof</vt:lpwstr>
  </property>
  <property fmtid="{D5CDD505-2E9C-101B-9397-08002B2CF9AE}" pid="3" name="CMIdata.Dok_Titel">
    <vt:lpwstr/>
  </property>
  <property fmtid="{D5CDD505-2E9C-101B-9397-08002B2CF9AE}" pid="4" name="CMIdata.G_Laufnummer">
    <vt:lpwstr/>
  </property>
  <property fmtid="{D5CDD505-2E9C-101B-9397-08002B2CF9AE}" pid="5" name="CMIdata.G_Signatur">
    <vt:lpwstr/>
  </property>
  <property fmtid="{D5CDD505-2E9C-101B-9397-08002B2CF9AE}" pid="6" name="Contactperson.Direct Fax">
    <vt:lpwstr/>
  </property>
  <property fmtid="{D5CDD505-2E9C-101B-9397-08002B2CF9AE}" pid="7" name="Contactperson.Direct Phone">
    <vt:lpwstr/>
  </property>
  <property fmtid="{D5CDD505-2E9C-101B-9397-08002B2CF9AE}" pid="8" name="Contactperson.DirectFax">
    <vt:lpwstr/>
  </property>
  <property fmtid="{D5CDD505-2E9C-101B-9397-08002B2CF9AE}" pid="9" name="Contactperson.DirectPhone">
    <vt:lpwstr>041 228 31 60</vt:lpwstr>
  </property>
  <property fmtid="{D5CDD505-2E9C-101B-9397-08002B2CF9AE}" pid="10" name="Contactperson.Name">
    <vt:lpwstr>Thomas Imhof</vt:lpwstr>
  </property>
  <property fmtid="{D5CDD505-2E9C-101B-9397-08002B2CF9AE}" pid="11" name="Doc.Date">
    <vt:lpwstr>Datum</vt:lpwstr>
  </property>
  <property fmtid="{D5CDD505-2E9C-101B-9397-08002B2CF9AE}" pid="12" name="Doc.of">
    <vt:lpwstr>von</vt:lpwstr>
  </property>
  <property fmtid="{D5CDD505-2E9C-101B-9397-08002B2CF9AE}" pid="13" name="Doc.Page">
    <vt:lpwstr>Seite</vt:lpwstr>
  </property>
  <property fmtid="{D5CDD505-2E9C-101B-9397-08002B2CF9AE}" pid="14" name="Doc.Text">
    <vt:lpwstr>[Text]</vt:lpwstr>
  </property>
  <property fmtid="{D5CDD505-2E9C-101B-9397-08002B2CF9AE}" pid="15" name="Organisation.AddressB1">
    <vt:lpwstr>Fachstelle für Früherziehung und</vt:lpwstr>
  </property>
  <property fmtid="{D5CDD505-2E9C-101B-9397-08002B2CF9AE}" pid="16" name="Organisation.AddressB2">
    <vt:lpwstr>Sinnesbehinderungen</vt:lpwstr>
  </property>
  <property fmtid="{D5CDD505-2E9C-101B-9397-08002B2CF9AE}" pid="17" name="Organisation.AddressB3">
    <vt:lpwstr>Visiopädagogischer Dienst</vt:lpwstr>
  </property>
  <property fmtid="{D5CDD505-2E9C-101B-9397-08002B2CF9AE}" pid="18" name="Organisation.AddressB4">
    <vt:lpwstr/>
  </property>
  <property fmtid="{D5CDD505-2E9C-101B-9397-08002B2CF9AE}" pid="19" name="Organisation.Departement">
    <vt:lpwstr>Bildungs- und Kulturdepartement</vt:lpwstr>
  </property>
  <property fmtid="{D5CDD505-2E9C-101B-9397-08002B2CF9AE}" pid="20" name="Outputprofile.External">
    <vt:lpwstr/>
  </property>
  <property fmtid="{D5CDD505-2E9C-101B-9397-08002B2CF9AE}" pid="21" name="Outputprofile.ExternalSignature">
    <vt:lpwstr/>
  </property>
  <property fmtid="{D5CDD505-2E9C-101B-9397-08002B2CF9AE}" pid="22" name="Outputprofile.Internal">
    <vt:lpwstr/>
  </property>
  <property fmtid="{D5CDD505-2E9C-101B-9397-08002B2CF9AE}" pid="23" name="OutputStatus">
    <vt:lpwstr>OutputStatus</vt:lpwstr>
  </property>
  <property fmtid="{D5CDD505-2E9C-101B-9397-08002B2CF9AE}" pid="24" name="Toolbar.Email">
    <vt:lpwstr>Toolbar.Email</vt:lpwstr>
  </property>
  <property fmtid="{D5CDD505-2E9C-101B-9397-08002B2CF9AE}" pid="25" name="Viacar.PIN">
    <vt:lpwstr> </vt:lpwstr>
  </property>
  <property fmtid="{D5CDD505-2E9C-101B-9397-08002B2CF9AE}" pid="26" name="StmAuthor.Initials">
    <vt:lpwstr>thim</vt:lpwstr>
  </property>
  <property fmtid="{D5CDD505-2E9C-101B-9397-08002B2CF9AE}" pid="27" name="StmCMIdata.Dok_Lfnr">
    <vt:lpwstr/>
  </property>
  <property fmtid="{D5CDD505-2E9C-101B-9397-08002B2CF9AE}" pid="28" name="MSIP_Label_c8539080-ac49-460a-a191-c80f9bf9ddf9_Enabled">
    <vt:lpwstr>true</vt:lpwstr>
  </property>
  <property fmtid="{D5CDD505-2E9C-101B-9397-08002B2CF9AE}" pid="29" name="MSIP_Label_c8539080-ac49-460a-a191-c80f9bf9ddf9_SetDate">
    <vt:lpwstr>2026-06-08T12:50:58Z</vt:lpwstr>
  </property>
  <property fmtid="{D5CDD505-2E9C-101B-9397-08002B2CF9AE}" pid="30" name="MSIP_Label_c8539080-ac49-460a-a191-c80f9bf9ddf9_Method">
    <vt:lpwstr>Standard</vt:lpwstr>
  </property>
  <property fmtid="{D5CDD505-2E9C-101B-9397-08002B2CF9AE}" pid="31" name="MSIP_Label_c8539080-ac49-460a-a191-c80f9bf9ddf9_Name">
    <vt:lpwstr>intern</vt:lpwstr>
  </property>
  <property fmtid="{D5CDD505-2E9C-101B-9397-08002B2CF9AE}" pid="32" name="MSIP_Label_c8539080-ac49-460a-a191-c80f9bf9ddf9_SiteId">
    <vt:lpwstr>d2de743d-2af7-45af-9612-3f272b8824df</vt:lpwstr>
  </property>
  <property fmtid="{D5CDD505-2E9C-101B-9397-08002B2CF9AE}" pid="33" name="MSIP_Label_c8539080-ac49-460a-a191-c80f9bf9ddf9_ActionId">
    <vt:lpwstr>5202a735-98ec-41e1-90a2-4a9d0101fa09</vt:lpwstr>
  </property>
  <property fmtid="{D5CDD505-2E9C-101B-9397-08002B2CF9AE}" pid="34" name="MSIP_Label_c8539080-ac49-460a-a191-c80f9bf9ddf9_ContentBits">
    <vt:lpwstr>0</vt:lpwstr>
  </property>
  <property fmtid="{D5CDD505-2E9C-101B-9397-08002B2CF9AE}" pid="35" name="MSIP_Label_c8539080-ac49-460a-a191-c80f9bf9ddf9_Tag">
    <vt:lpwstr>10, 3, 0, 1</vt:lpwstr>
  </property>
</Properties>
</file>