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9"/>
      </w:tblGrid>
      <w:tr w:rsidR="00F7345F" w:rsidRPr="00C44485" w:rsidTr="00102493">
        <w:trPr>
          <w:cantSplit/>
          <w:trHeight w:val="462"/>
        </w:trPr>
        <w:tc>
          <w:tcPr>
            <w:tcW w:w="506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2493" w:rsidRPr="00C44485" w:rsidRDefault="00C44485" w:rsidP="00612390">
            <w:pPr>
              <w:pStyle w:val="AbsenderTitel"/>
            </w:pPr>
            <w:r>
              <w:t xml:space="preserve">Fachstelle für Früherziehung </w:t>
            </w:r>
            <w:r w:rsidR="004C5CB6">
              <w:br/>
              <w:t>und Integrative Sonderschulung</w:t>
            </w:r>
            <w:r>
              <w:br/>
            </w:r>
            <w:r w:rsidR="00612390">
              <w:t>Heilpädagogischer Früherziehungsdienst</w:t>
            </w:r>
          </w:p>
        </w:tc>
      </w:tr>
    </w:tbl>
    <w:p w:rsidR="00102493" w:rsidRPr="00C44485" w:rsidRDefault="00B8240C" w:rsidP="00102493">
      <w:pPr>
        <w:pStyle w:val="CityDate"/>
        <w:spacing w:before="0"/>
        <w:rPr>
          <w:sz w:val="2"/>
          <w:szCs w:val="2"/>
        </w:rPr>
        <w:sectPr w:rsidR="00102493" w:rsidRPr="00C44485" w:rsidSect="00AD22C5">
          <w:headerReference w:type="default" r:id="rId12"/>
          <w:footerReference w:type="default" r:id="rId13"/>
          <w:headerReference w:type="first" r:id="rId14"/>
          <w:type w:val="continuous"/>
          <w:pgSz w:w="11906" w:h="16838"/>
          <w:pgMar w:top="1950" w:right="1134" w:bottom="1134" w:left="1701" w:header="567" w:footer="420" w:gutter="0"/>
          <w:cols w:space="708"/>
          <w:titlePg/>
          <w:docGrid w:linePitch="360"/>
        </w:sect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4393353</wp:posOffset>
                </wp:positionH>
                <wp:positionV relativeFrom="paragraph">
                  <wp:posOffset>-1058756</wp:posOffset>
                </wp:positionV>
                <wp:extent cx="1672166" cy="448310"/>
                <wp:effectExtent l="0" t="0" r="4445" b="889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2166" cy="448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E7B95" w:rsidRPr="00862C4C" w:rsidRDefault="00AE7B95">
                            <w:proofErr w:type="gramStart"/>
                            <w:r w:rsidRPr="00862C4C">
                              <w:t>Eingang:_</w:t>
                            </w:r>
                            <w:proofErr w:type="gramEnd"/>
                            <w:r w:rsidRPr="00862C4C">
                              <w:t>__________</w:t>
                            </w:r>
                          </w:p>
                          <w:p w:rsidR="00AE7B95" w:rsidRPr="00862C4C" w:rsidRDefault="00AE7B9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(auszufüllen durch </w:t>
                            </w:r>
                            <w:r w:rsidR="00F907B2">
                              <w:rPr>
                                <w:sz w:val="16"/>
                                <w:szCs w:val="16"/>
                              </w:rPr>
                              <w:t>HFD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45.95pt;margin-top:-83.35pt;width:131.65pt;height:35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" fillcolor="white [3201]" stroked="f" strokeweight=".5pt">
                <v:textbox>
                  <w:txbxContent>
                    <w:p w:rsidR="00AE7B95" w:rsidRPr="00862C4C" w:rsidRDefault="00AE7B95">
                      <w:proofErr w:type="gramStart"/>
                      <w:r w:rsidRPr="00862C4C">
                        <w:t>Eingang:_</w:t>
                      </w:r>
                      <w:proofErr w:type="gramEnd"/>
                      <w:r w:rsidRPr="00862C4C">
                        <w:t>__________</w:t>
                      </w:r>
                    </w:p>
                    <w:p w:rsidR="00AE7B95" w:rsidRPr="00862C4C" w:rsidRDefault="00AE7B95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(auszufüllen durch </w:t>
                      </w:r>
                      <w:r w:rsidR="00F907B2">
                        <w:rPr>
                          <w:sz w:val="16"/>
                          <w:szCs w:val="16"/>
                        </w:rPr>
                        <w:t>HFD</w:t>
                      </w:r>
                      <w:r>
                        <w:rPr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02493" w:rsidRDefault="00102493" w:rsidP="00102493"/>
    <w:p w:rsidR="00C44485" w:rsidRDefault="00FB641E" w:rsidP="00612390">
      <w:pPr>
        <w:pStyle w:val="Inhalts-Typ"/>
        <w:rPr>
          <w:sz w:val="14"/>
        </w:rPr>
      </w:pPr>
      <w:bookmarkStart w:id="1" w:name="Text"/>
      <w:r>
        <w:t>Anmelde</w:t>
      </w:r>
      <w:r w:rsidR="00B8240C">
        <w:t xml:space="preserve">formular </w:t>
      </w:r>
      <w:r w:rsidR="00612390">
        <w:t>Heilpädagogische früherziehung</w:t>
      </w:r>
      <w:r w:rsidR="00612390">
        <w:br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5"/>
        <w:gridCol w:w="1134"/>
        <w:gridCol w:w="1452"/>
        <w:gridCol w:w="278"/>
        <w:gridCol w:w="4513"/>
      </w:tblGrid>
      <w:tr w:rsidR="00FB641E" w:rsidRPr="00AF33BF" w:rsidTr="00E97D50">
        <w:trPr>
          <w:trHeight w:val="292"/>
        </w:trPr>
        <w:tc>
          <w:tcPr>
            <w:tcW w:w="9322" w:type="dxa"/>
            <w:gridSpan w:val="5"/>
            <w:shd w:val="clear" w:color="auto" w:fill="A6A6A6"/>
            <w:vAlign w:val="center"/>
          </w:tcPr>
          <w:p w:rsidR="00FB641E" w:rsidRPr="00AF33BF" w:rsidRDefault="00FB641E" w:rsidP="00102493">
            <w:pPr>
              <w:rPr>
                <w:b/>
              </w:rPr>
            </w:pPr>
            <w:r w:rsidRPr="00FB641E">
              <w:rPr>
                <w:b/>
                <w:color w:val="FFFFFF" w:themeColor="background1"/>
              </w:rPr>
              <w:t>Kind</w:t>
            </w:r>
          </w:p>
        </w:tc>
      </w:tr>
      <w:tr w:rsidR="00FB641E" w:rsidRPr="0000047F" w:rsidTr="00E97D50">
        <w:trPr>
          <w:trHeight w:val="314"/>
        </w:trPr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Geschlecht</w:t>
            </w:r>
          </w:p>
        </w:tc>
        <w:bookmarkStart w:id="2" w:name="Kontrollkästchen27"/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bookmarkEnd w:id="2"/>
            <w:r>
              <w:rPr>
                <w:i/>
                <w:sz w:val="18"/>
                <w:szCs w:val="18"/>
              </w:rPr>
              <w:t xml:space="preserve"> </w:t>
            </w:r>
            <w:r w:rsidR="008F23DE">
              <w:rPr>
                <w:i/>
                <w:sz w:val="18"/>
                <w:szCs w:val="18"/>
              </w:rPr>
              <w:t>w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Kontrollkästchen28"/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bookmarkEnd w:id="3"/>
            <w:r w:rsidR="008F23DE">
              <w:rPr>
                <w:i/>
                <w:sz w:val="18"/>
                <w:szCs w:val="18"/>
              </w:rPr>
              <w:t xml:space="preserve"> m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</w:tr>
      <w:bookmarkStart w:id="4" w:name="Text6"/>
      <w:tr w:rsidR="00F907B2" w:rsidRPr="0000047F" w:rsidTr="00BF68C4">
        <w:trPr>
          <w:trHeight w:val="435"/>
        </w:trPr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102493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bookmarkEnd w:id="4"/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F907B2">
            <w:pPr>
              <w:tabs>
                <w:tab w:val="left" w:pos="2496"/>
              </w:tabs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rStyle w:val="TextkrperZeichen"/>
                <w:rFonts w:eastAsia="Calibri"/>
                <w:szCs w:val="24"/>
              </w:rPr>
              <w:t xml:space="preserve"> </w:t>
            </w:r>
          </w:p>
        </w:tc>
      </w:tr>
      <w:tr w:rsidR="00FB641E" w:rsidRPr="0000047F" w:rsidTr="00E97D50">
        <w:tc>
          <w:tcPr>
            <w:tcW w:w="453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Name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907B2" w:rsidP="00170F1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Vorname  </w:t>
            </w:r>
          </w:p>
        </w:tc>
      </w:tr>
      <w:tr w:rsidR="00FB641E" w:rsidRPr="0000047F" w:rsidTr="00E97D50">
        <w:trPr>
          <w:trHeight w:val="436"/>
        </w:trPr>
        <w:tc>
          <w:tcPr>
            <w:tcW w:w="453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102493">
            <w:pPr>
              <w:ind w:right="34"/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B641E" w:rsidRPr="0000047F" w:rsidTr="00E97D50">
        <w:tc>
          <w:tcPr>
            <w:tcW w:w="453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907B2" w:rsidP="00102493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Geburtsdatum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907B2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Nationalität</w:t>
            </w:r>
          </w:p>
        </w:tc>
      </w:tr>
      <w:tr w:rsidR="00FB641E" w:rsidRPr="0000047F" w:rsidTr="00E97D50">
        <w:trPr>
          <w:trHeight w:val="432"/>
        </w:trPr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845B0B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 w:rsidR="00845B0B">
              <w:rPr>
                <w:b/>
              </w:rPr>
              <w:t> </w:t>
            </w:r>
            <w:r w:rsidR="00845B0B">
              <w:rPr>
                <w:b/>
              </w:rPr>
              <w:t> </w:t>
            </w:r>
            <w:r w:rsidR="00845B0B">
              <w:rPr>
                <w:b/>
              </w:rPr>
              <w:t> </w:t>
            </w:r>
            <w:r w:rsidR="00845B0B">
              <w:rPr>
                <w:b/>
              </w:rPr>
              <w:t> </w:t>
            </w:r>
            <w:r w:rsidR="00845B0B"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  <w:r>
              <w:rPr>
                <w:i/>
                <w:sz w:val="18"/>
                <w:szCs w:val="18"/>
              </w:rPr>
              <w:t xml:space="preserve"> 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B641E" w:rsidRPr="0000047F" w:rsidRDefault="00FB641E" w:rsidP="00102493">
            <w:pPr>
              <w:ind w:right="34"/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B641E" w:rsidRPr="00942438" w:rsidTr="00E97D50">
        <w:tc>
          <w:tcPr>
            <w:tcW w:w="453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612390" w:rsidP="0061239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Adresse</w:t>
            </w:r>
            <w:r w:rsidR="00FB641E" w:rsidRPr="0000047F">
              <w:rPr>
                <w:i/>
                <w:sz w:val="18"/>
                <w:szCs w:val="18"/>
              </w:rPr>
              <w:t xml:space="preserve">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B641E" w:rsidRPr="00942438" w:rsidRDefault="00612390" w:rsidP="00102493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PLZ </w:t>
            </w:r>
            <w:r w:rsidRPr="0000047F">
              <w:rPr>
                <w:i/>
                <w:sz w:val="18"/>
                <w:szCs w:val="18"/>
              </w:rPr>
              <w:t>Ort</w:t>
            </w:r>
          </w:p>
        </w:tc>
      </w:tr>
      <w:tr w:rsidR="00102493" w:rsidRPr="0000047F" w:rsidTr="00E97D50">
        <w:trPr>
          <w:trHeight w:val="431"/>
        </w:trPr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493" w:rsidRPr="0000047F" w:rsidRDefault="00102493" w:rsidP="00102493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2493" w:rsidRPr="0000047F" w:rsidRDefault="00102493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02493" w:rsidRPr="00102493" w:rsidRDefault="006F286B" w:rsidP="008173D3">
            <w:pPr>
              <w:tabs>
                <w:tab w:val="left" w:pos="2260"/>
              </w:tabs>
              <w:ind w:right="34"/>
              <w:rPr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102493" w:rsidRPr="0000047F" w:rsidTr="00E97D50">
        <w:tc>
          <w:tcPr>
            <w:tcW w:w="45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02493" w:rsidRPr="0000047F" w:rsidRDefault="00612390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Zuständiger Arzt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2493" w:rsidRPr="0000047F" w:rsidRDefault="00102493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02493" w:rsidRPr="00102493" w:rsidRDefault="00612390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Tel. Nr.</w:t>
            </w:r>
          </w:p>
        </w:tc>
      </w:tr>
      <w:tr w:rsidR="00E97D50" w:rsidRPr="0000047F" w:rsidTr="00E97D50"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Pr="0000047F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</w:p>
        </w:tc>
      </w:tr>
      <w:tr w:rsidR="00E97D50" w:rsidRPr="0000047F" w:rsidTr="00E97D50"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Pr="0000047F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E97D50" w:rsidRPr="0000047F" w:rsidTr="00E97D50">
        <w:tc>
          <w:tcPr>
            <w:tcW w:w="45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97D50" w:rsidRDefault="00612390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Adresse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Pr="0000047F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97D50" w:rsidRDefault="00612390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PLZ Ort</w:t>
            </w:r>
          </w:p>
        </w:tc>
      </w:tr>
      <w:tr w:rsidR="00E97D50" w:rsidRPr="0000047F" w:rsidTr="00612390"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97D50" w:rsidRPr="0000047F" w:rsidRDefault="00E97D50" w:rsidP="00102493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E97D50" w:rsidRDefault="00E97D50" w:rsidP="00102493">
            <w:pPr>
              <w:rPr>
                <w:i/>
                <w:sz w:val="18"/>
                <w:szCs w:val="18"/>
              </w:rPr>
            </w:pPr>
          </w:p>
        </w:tc>
      </w:tr>
      <w:tr w:rsidR="00612390" w:rsidRPr="0000047F" w:rsidTr="00612390"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Pr="0000047F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612390" w:rsidRPr="008C204F" w:rsidRDefault="00612390" w:rsidP="00612390">
            <w:pPr>
              <w:rPr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12390" w:rsidRPr="0000047F" w:rsidTr="00612390">
        <w:tc>
          <w:tcPr>
            <w:tcW w:w="45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Verfügbare (Halb) Tage für Termine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Pr="0000047F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</w:p>
        </w:tc>
      </w:tr>
      <w:tr w:rsidR="00612390" w:rsidRPr="0000047F" w:rsidTr="00F907B2">
        <w:tc>
          <w:tcPr>
            <w:tcW w:w="45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Pr="0000047F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</w:p>
        </w:tc>
      </w:tr>
      <w:tr w:rsidR="00612390" w:rsidRPr="0000047F" w:rsidTr="00F907B2">
        <w:tc>
          <w:tcPr>
            <w:tcW w:w="45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Pr="0000047F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12390" w:rsidRPr="008C204F" w:rsidRDefault="00612390" w:rsidP="00612390">
            <w:pPr>
              <w:rPr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612390" w:rsidRPr="0000047F" w:rsidTr="00F907B2">
        <w:tc>
          <w:tcPr>
            <w:tcW w:w="45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Andere involvierte Fachpersonen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12390" w:rsidRPr="0000047F" w:rsidRDefault="00612390" w:rsidP="00612390">
            <w:pPr>
              <w:rPr>
                <w:i/>
                <w:sz w:val="18"/>
                <w:szCs w:val="18"/>
              </w:rPr>
            </w:pP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2390" w:rsidRDefault="00612390" w:rsidP="00612390">
            <w:pPr>
              <w:rPr>
                <w:i/>
                <w:sz w:val="18"/>
                <w:szCs w:val="18"/>
              </w:rPr>
            </w:pPr>
          </w:p>
        </w:tc>
      </w:tr>
    </w:tbl>
    <w:p w:rsidR="00AD22C5" w:rsidRPr="00AD22C5" w:rsidRDefault="00AD22C5">
      <w:pPr>
        <w:rPr>
          <w:sz w:val="6"/>
          <w:szCs w:val="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285"/>
        <w:gridCol w:w="568"/>
        <w:gridCol w:w="1043"/>
        <w:gridCol w:w="278"/>
        <w:gridCol w:w="2627"/>
        <w:gridCol w:w="236"/>
        <w:gridCol w:w="1486"/>
      </w:tblGrid>
      <w:tr w:rsidR="00A475CE" w:rsidRPr="00AF33BF" w:rsidTr="003B3662">
        <w:trPr>
          <w:trHeight w:val="292"/>
        </w:trPr>
        <w:tc>
          <w:tcPr>
            <w:tcW w:w="4724" w:type="dxa"/>
            <w:gridSpan w:val="4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A475CE" w:rsidRPr="00FB641E" w:rsidRDefault="00A475CE" w:rsidP="00A475CE">
            <w:pPr>
              <w:rPr>
                <w:b/>
                <w:color w:val="FFFFFF" w:themeColor="background1"/>
              </w:rPr>
            </w:pPr>
            <w:r w:rsidRPr="00FB641E">
              <w:rPr>
                <w:b/>
                <w:color w:val="FFFFFF" w:themeColor="background1"/>
              </w:rPr>
              <w:t>Mutter</w:t>
            </w:r>
          </w:p>
        </w:tc>
        <w:tc>
          <w:tcPr>
            <w:tcW w:w="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475CE" w:rsidRPr="00FB641E" w:rsidRDefault="00A475CE" w:rsidP="00A475CE">
            <w:pPr>
              <w:rPr>
                <w:color w:val="FFFFFF" w:themeColor="background1"/>
              </w:rPr>
            </w:pPr>
          </w:p>
        </w:tc>
        <w:tc>
          <w:tcPr>
            <w:tcW w:w="4349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A475CE" w:rsidRPr="00FB641E" w:rsidRDefault="00A475CE" w:rsidP="00A475CE">
            <w:pPr>
              <w:rPr>
                <w:b/>
                <w:color w:val="FFFFFF" w:themeColor="background1"/>
              </w:rPr>
            </w:pPr>
            <w:r w:rsidRPr="00FB641E">
              <w:rPr>
                <w:b/>
                <w:color w:val="FFFFFF" w:themeColor="background1"/>
              </w:rPr>
              <w:t>Vater</w:t>
            </w:r>
          </w:p>
        </w:tc>
      </w:tr>
      <w:tr w:rsidR="00A475CE" w:rsidRPr="0000047F" w:rsidTr="003B3662">
        <w:trPr>
          <w:trHeight w:val="570"/>
        </w:trPr>
        <w:tc>
          <w:tcPr>
            <w:tcW w:w="4724" w:type="dxa"/>
            <w:gridSpan w:val="4"/>
            <w:tcBorders>
              <w:left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475CE" w:rsidRPr="0000047F" w:rsidTr="003B3662">
        <w:tc>
          <w:tcPr>
            <w:tcW w:w="4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Name 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Name</w:t>
            </w:r>
          </w:p>
        </w:tc>
      </w:tr>
      <w:tr w:rsidR="00A475CE" w:rsidRPr="0000047F" w:rsidTr="003B3662">
        <w:trPr>
          <w:trHeight w:val="420"/>
        </w:trPr>
        <w:tc>
          <w:tcPr>
            <w:tcW w:w="472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A475CE" w:rsidRPr="0000047F" w:rsidTr="003B3662">
        <w:tc>
          <w:tcPr>
            <w:tcW w:w="4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Vorname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A475CE" w:rsidRPr="0000047F" w:rsidRDefault="00A475CE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Vorname</w:t>
            </w:r>
          </w:p>
        </w:tc>
      </w:tr>
      <w:tr w:rsidR="00F907B2" w:rsidRPr="0000047F" w:rsidTr="003B3662">
        <w:trPr>
          <w:trHeight w:val="444"/>
        </w:trPr>
        <w:tc>
          <w:tcPr>
            <w:tcW w:w="472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ind w:right="34"/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07B2" w:rsidRPr="0000047F" w:rsidTr="003B3662">
        <w:tc>
          <w:tcPr>
            <w:tcW w:w="4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Adresse,</w:t>
            </w:r>
            <w:r w:rsidRPr="0000047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PLZ </w:t>
            </w:r>
            <w:r w:rsidRPr="0000047F">
              <w:rPr>
                <w:i/>
                <w:sz w:val="18"/>
                <w:szCs w:val="18"/>
              </w:rPr>
              <w:t>Ort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Adresse,</w:t>
            </w:r>
            <w:r w:rsidRPr="0000047F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PLZ </w:t>
            </w:r>
            <w:r w:rsidRPr="0000047F">
              <w:rPr>
                <w:i/>
                <w:sz w:val="18"/>
                <w:szCs w:val="18"/>
              </w:rPr>
              <w:t>Ort</w:t>
            </w:r>
          </w:p>
        </w:tc>
      </w:tr>
      <w:tr w:rsidR="00F907B2" w:rsidTr="003B3662">
        <w:trPr>
          <w:trHeight w:val="444"/>
        </w:trPr>
        <w:tc>
          <w:tcPr>
            <w:tcW w:w="472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Default="00F907B2" w:rsidP="00A475CE">
            <w:pPr>
              <w:ind w:right="34"/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07B2" w:rsidRPr="0000047F" w:rsidTr="003B3662">
        <w:tc>
          <w:tcPr>
            <w:tcW w:w="4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Telefon</w:t>
            </w:r>
            <w:r>
              <w:rPr>
                <w:i/>
                <w:sz w:val="18"/>
                <w:szCs w:val="18"/>
              </w:rPr>
              <w:t xml:space="preserve"> Privat / Mobile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Telefon</w:t>
            </w:r>
            <w:r>
              <w:rPr>
                <w:i/>
                <w:sz w:val="18"/>
                <w:szCs w:val="18"/>
              </w:rPr>
              <w:t xml:space="preserve"> Privat / Mobile</w:t>
            </w:r>
          </w:p>
        </w:tc>
      </w:tr>
      <w:tr w:rsidR="00F907B2" w:rsidRPr="0000047F" w:rsidTr="003B3662">
        <w:trPr>
          <w:trHeight w:val="420"/>
        </w:trPr>
        <w:tc>
          <w:tcPr>
            <w:tcW w:w="47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07B2" w:rsidRPr="0000047F" w:rsidTr="003B3662">
        <w:tc>
          <w:tcPr>
            <w:tcW w:w="47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Mail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Mail</w:t>
            </w:r>
          </w:p>
        </w:tc>
      </w:tr>
      <w:tr w:rsidR="00F907B2" w:rsidRPr="0000047F" w:rsidTr="003B3662">
        <w:trPr>
          <w:trHeight w:val="404"/>
        </w:trPr>
        <w:tc>
          <w:tcPr>
            <w:tcW w:w="47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ind w:right="62"/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F907B2" w:rsidRPr="0000047F" w:rsidTr="003B3662"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Sprache der Mutter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161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26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Sprache des Vaters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</w:tr>
      <w:tr w:rsidR="00F907B2" w:rsidRPr="0000047F" w:rsidTr="003B3662">
        <w:trPr>
          <w:trHeight w:val="475"/>
        </w:trPr>
        <w:tc>
          <w:tcPr>
            <w:tcW w:w="4724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</w:tr>
      <w:tr w:rsidR="00F907B2" w:rsidRPr="0000047F" w:rsidTr="003B3662">
        <w:tc>
          <w:tcPr>
            <w:tcW w:w="4724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F907B2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Nationalität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A475CE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</w:tcPr>
          <w:p w:rsidR="00F907B2" w:rsidRPr="0000047F" w:rsidRDefault="00F907B2" w:rsidP="00F907B2">
            <w:pPr>
              <w:rPr>
                <w:i/>
                <w:sz w:val="18"/>
                <w:szCs w:val="18"/>
              </w:rPr>
            </w:pPr>
            <w:r w:rsidRPr="0000047F">
              <w:rPr>
                <w:i/>
                <w:sz w:val="18"/>
                <w:szCs w:val="18"/>
              </w:rPr>
              <w:t>Nationalität</w:t>
            </w:r>
          </w:p>
        </w:tc>
      </w:tr>
      <w:tr w:rsidR="00087736" w:rsidRPr="000E5EEE" w:rsidTr="003B3662">
        <w:trPr>
          <w:trHeight w:val="426"/>
        </w:trPr>
        <w:tc>
          <w:tcPr>
            <w:tcW w:w="4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7736" w:rsidRPr="000E5EEE" w:rsidRDefault="00087736" w:rsidP="00087736">
            <w:pPr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Dolmetscher:           </w:t>
            </w:r>
            <w:r>
              <w:rPr>
                <w:i/>
                <w:sz w:val="18"/>
                <w:szCs w:val="18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5"/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bookmarkEnd w:id="5"/>
            <w:r w:rsidRPr="0000047F">
              <w:rPr>
                <w:i/>
                <w:sz w:val="18"/>
                <w:szCs w:val="18"/>
              </w:rPr>
              <w:t xml:space="preserve"> Nein</w:t>
            </w:r>
            <w:r>
              <w:rPr>
                <w:i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26"/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bookmarkEnd w:id="6"/>
            <w:r w:rsidRPr="0000047F">
              <w:rPr>
                <w:i/>
                <w:sz w:val="18"/>
                <w:szCs w:val="18"/>
              </w:rPr>
              <w:t xml:space="preserve"> Ja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7736" w:rsidRPr="000E5EEE" w:rsidRDefault="00087736" w:rsidP="00087736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7736" w:rsidRPr="000E5EEE" w:rsidRDefault="00087736" w:rsidP="00087736">
            <w:pPr>
              <w:ind w:right="34"/>
              <w:rPr>
                <w:b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Dolmetscher:           </w:t>
            </w:r>
            <w:r>
              <w:rPr>
                <w:i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r w:rsidRPr="0000047F">
              <w:rPr>
                <w:i/>
                <w:sz w:val="18"/>
                <w:szCs w:val="18"/>
              </w:rPr>
              <w:t xml:space="preserve"> Nein</w:t>
            </w:r>
            <w:r>
              <w:rPr>
                <w:i/>
                <w:sz w:val="18"/>
                <w:szCs w:val="18"/>
              </w:rPr>
              <w:t xml:space="preserve">    </w:t>
            </w:r>
            <w:r>
              <w:rPr>
                <w:i/>
                <w:sz w:val="18"/>
                <w:szCs w:val="18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i/>
                <w:sz w:val="18"/>
                <w:szCs w:val="18"/>
              </w:rPr>
              <w:instrText xml:space="preserve"> FORMCHECKBOX </w:instrText>
            </w:r>
            <w:r w:rsidR="00E864ED">
              <w:rPr>
                <w:i/>
                <w:sz w:val="18"/>
                <w:szCs w:val="18"/>
              </w:rPr>
            </w:r>
            <w:r w:rsidR="00E864ED">
              <w:rPr>
                <w:i/>
                <w:sz w:val="18"/>
                <w:szCs w:val="18"/>
              </w:rPr>
              <w:fldChar w:fldCharType="separate"/>
            </w:r>
            <w:r>
              <w:rPr>
                <w:i/>
                <w:sz w:val="18"/>
                <w:szCs w:val="18"/>
              </w:rPr>
              <w:fldChar w:fldCharType="end"/>
            </w:r>
            <w:r w:rsidRPr="0000047F">
              <w:rPr>
                <w:i/>
                <w:sz w:val="18"/>
                <w:szCs w:val="18"/>
              </w:rPr>
              <w:t xml:space="preserve"> Ja</w:t>
            </w:r>
          </w:p>
        </w:tc>
      </w:tr>
      <w:tr w:rsidR="00087736" w:rsidRPr="0000047F" w:rsidTr="003B3662">
        <w:tc>
          <w:tcPr>
            <w:tcW w:w="47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7736" w:rsidRDefault="00087736" w:rsidP="00087736">
            <w:pPr>
              <w:rPr>
                <w:i/>
                <w:sz w:val="18"/>
                <w:szCs w:val="18"/>
              </w:rPr>
            </w:pPr>
          </w:p>
          <w:p w:rsidR="00087736" w:rsidRPr="0000047F" w:rsidRDefault="00087736" w:rsidP="00087736">
            <w:pPr>
              <w:tabs>
                <w:tab w:val="left" w:pos="4315"/>
              </w:tabs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7736" w:rsidRPr="0000047F" w:rsidRDefault="00087736" w:rsidP="00087736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87736" w:rsidRDefault="00087736" w:rsidP="00087736">
            <w:pPr>
              <w:ind w:right="34"/>
              <w:rPr>
                <w:i/>
                <w:sz w:val="18"/>
                <w:szCs w:val="18"/>
              </w:rPr>
            </w:pPr>
          </w:p>
          <w:p w:rsidR="00087736" w:rsidRPr="0000047F" w:rsidRDefault="00087736" w:rsidP="00087736">
            <w:pPr>
              <w:tabs>
                <w:tab w:val="left" w:pos="4266"/>
              </w:tabs>
              <w:rPr>
                <w:i/>
                <w:sz w:val="18"/>
                <w:szCs w:val="18"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087736" w:rsidRPr="0000047F" w:rsidTr="003B3662">
        <w:tc>
          <w:tcPr>
            <w:tcW w:w="472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87736" w:rsidRPr="0000047F" w:rsidRDefault="00087736" w:rsidP="00087736">
            <w:pPr>
              <w:tabs>
                <w:tab w:val="left" w:pos="4315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Sprache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7736" w:rsidRPr="0000047F" w:rsidRDefault="00087736" w:rsidP="00087736">
            <w:pPr>
              <w:rPr>
                <w:i/>
                <w:sz w:val="18"/>
                <w:szCs w:val="18"/>
              </w:rPr>
            </w:pPr>
          </w:p>
        </w:tc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7736" w:rsidRPr="0000047F" w:rsidRDefault="00087736" w:rsidP="00087736">
            <w:pPr>
              <w:tabs>
                <w:tab w:val="left" w:pos="4266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Sprache</w:t>
            </w:r>
          </w:p>
        </w:tc>
      </w:tr>
      <w:tr w:rsidR="00087736" w:rsidRPr="0000047F" w:rsidTr="00591769">
        <w:trPr>
          <w:trHeight w:val="267"/>
        </w:trPr>
        <w:tc>
          <w:tcPr>
            <w:tcW w:w="3681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6A6A6"/>
            <w:vAlign w:val="center"/>
          </w:tcPr>
          <w:p w:rsidR="00087736" w:rsidRPr="0000047F" w:rsidRDefault="00087736" w:rsidP="00087736">
            <w:pPr>
              <w:rPr>
                <w:i/>
                <w:sz w:val="18"/>
                <w:szCs w:val="18"/>
              </w:rPr>
            </w:pPr>
            <w:r w:rsidRPr="00FB641E">
              <w:rPr>
                <w:b/>
                <w:color w:val="FFFFFF" w:themeColor="background1"/>
              </w:rPr>
              <w:lastRenderedPageBreak/>
              <w:t xml:space="preserve">Inhaber der elterlichen Sorge:     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</w:tcBorders>
            <w:shd w:val="clear" w:color="auto" w:fill="A6A6A6"/>
            <w:vAlign w:val="center"/>
          </w:tcPr>
          <w:p w:rsidR="00087736" w:rsidRPr="0000047F" w:rsidRDefault="00087736" w:rsidP="00087736">
            <w:pPr>
              <w:tabs>
                <w:tab w:val="left" w:pos="1655"/>
              </w:tabs>
              <w:rPr>
                <w:i/>
                <w:sz w:val="18"/>
                <w:szCs w:val="18"/>
              </w:rPr>
            </w:pPr>
            <w:r w:rsidRPr="00053E48">
              <w:rPr>
                <w:rStyle w:val="Platzhaltertext"/>
                <w:b/>
                <w:i/>
                <w:color w:val="FFFFFF" w:themeColor="background1"/>
                <w:sz w:val="18"/>
                <w:szCs w:val="18"/>
              </w:rPr>
              <w:t xml:space="preserve">     </w:t>
            </w:r>
            <w:sdt>
              <w:sdtPr>
                <w:rPr>
                  <w:rStyle w:val="Platzhaltertext"/>
                  <w:rFonts w:cs="Arial"/>
                  <w:b/>
                  <w:i/>
                  <w:color w:val="FFFFFF" w:themeColor="background1"/>
                </w:rPr>
                <w:alias w:val="__________________________________"/>
                <w:tag w:val="________________________________"/>
                <w:id w:val="1748307508"/>
                <w:placeholder>
                  <w:docPart w:val="D6287FB0528E4DC9BE40486D70975D4A"/>
                </w:placeholder>
                <w:showingPlcHdr/>
                <w:dropDownList>
                  <w:listItem w:value="Wählen Sie ein Element aus."/>
                  <w:listItem w:displayText="_______________________________________" w:value="_______________________________________"/>
                  <w:listItem w:displayText="Mutter" w:value="Mutter"/>
                  <w:listItem w:displayText="Vater" w:value="Vater"/>
                  <w:listItem w:displayText="gemeinsames Sorgerecht" w:value="gemeinsames Sorgerecht"/>
                  <w:listItem w:displayText="Beistand" w:value="Beistand"/>
                  <w:listItem w:displayText="Pflegeeltern" w:value="Pflegeeltern"/>
                </w:dropDownList>
              </w:sdtPr>
              <w:sdtEndPr>
                <w:rPr>
                  <w:rStyle w:val="Platzhaltertext"/>
                </w:rPr>
              </w:sdtEndPr>
              <w:sdtContent>
                <w:r w:rsidRPr="00AD3CD4">
                  <w:rPr>
                    <w:rStyle w:val="Platzhaltertext"/>
                    <w:b/>
                    <w:color w:val="FF0000"/>
                  </w:rPr>
                  <w:t>Wählen Sie ein Element</w:t>
                </w:r>
              </w:sdtContent>
            </w:sdt>
            <w:r w:rsidRPr="00256A8A">
              <w:rPr>
                <w:rStyle w:val="Platzhaltertext"/>
                <w:rFonts w:ascii="Wingdings" w:hAnsi="Wingdings" w:cs="Arial"/>
                <w:b/>
                <w:color w:val="C00000"/>
                <w:sz w:val="18"/>
                <w:szCs w:val="18"/>
              </w:rPr>
              <w:t></w:t>
            </w:r>
            <w:r>
              <w:rPr>
                <w:rStyle w:val="Platzhaltertext"/>
                <w:rFonts w:ascii="Wingdings" w:hAnsi="Wingdings" w:cs="Arial"/>
                <w:b/>
                <w:color w:val="C00000"/>
                <w:sz w:val="18"/>
                <w:szCs w:val="18"/>
              </w:rPr>
              <w:t></w:t>
            </w:r>
          </w:p>
        </w:tc>
      </w:tr>
    </w:tbl>
    <w:p w:rsidR="00FB641E" w:rsidRPr="00AD22C5" w:rsidRDefault="00FB641E" w:rsidP="00C44485">
      <w:pPr>
        <w:rPr>
          <w:sz w:val="6"/>
          <w:szCs w:val="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B641E" w:rsidRPr="0000047F" w:rsidTr="00AE7B95">
        <w:trPr>
          <w:trHeight w:val="951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641E" w:rsidRDefault="00FB641E" w:rsidP="00102493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Bemerkung/Ergänzung/Name</w:t>
            </w:r>
          </w:p>
          <w:p w:rsidR="00FB641E" w:rsidRPr="003766D6" w:rsidRDefault="00FB641E" w:rsidP="00102493">
            <w:pPr>
              <w:rPr>
                <w:i/>
                <w:sz w:val="18"/>
                <w:szCs w:val="18"/>
              </w:rPr>
            </w:pPr>
            <w:r w:rsidRPr="003766D6">
              <w:rPr>
                <w:b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3766D6">
              <w:rPr>
                <w:b/>
                <w:sz w:val="18"/>
                <w:szCs w:val="18"/>
              </w:rPr>
              <w:instrText xml:space="preserve"> FORMTEXT </w:instrText>
            </w:r>
            <w:r w:rsidRPr="003766D6">
              <w:rPr>
                <w:b/>
                <w:sz w:val="18"/>
                <w:szCs w:val="18"/>
              </w:rPr>
            </w:r>
            <w:r w:rsidRPr="003766D6">
              <w:rPr>
                <w:b/>
                <w:sz w:val="18"/>
                <w:szCs w:val="18"/>
              </w:rPr>
              <w:fldChar w:fldCharType="separate"/>
            </w:r>
            <w:r w:rsidRPr="003766D6">
              <w:rPr>
                <w:b/>
                <w:noProof/>
                <w:sz w:val="18"/>
                <w:szCs w:val="18"/>
              </w:rPr>
              <w:t> </w:t>
            </w:r>
            <w:r w:rsidRPr="003766D6">
              <w:rPr>
                <w:b/>
                <w:noProof/>
                <w:sz w:val="18"/>
                <w:szCs w:val="18"/>
              </w:rPr>
              <w:t> </w:t>
            </w:r>
            <w:r w:rsidRPr="003766D6">
              <w:rPr>
                <w:b/>
                <w:noProof/>
                <w:sz w:val="18"/>
                <w:szCs w:val="18"/>
              </w:rPr>
              <w:t> </w:t>
            </w:r>
            <w:r w:rsidRPr="003766D6">
              <w:rPr>
                <w:b/>
                <w:noProof/>
                <w:sz w:val="18"/>
                <w:szCs w:val="18"/>
              </w:rPr>
              <w:t> </w:t>
            </w:r>
            <w:r w:rsidRPr="003766D6">
              <w:rPr>
                <w:b/>
                <w:noProof/>
                <w:sz w:val="18"/>
                <w:szCs w:val="18"/>
              </w:rPr>
              <w:t> </w:t>
            </w:r>
            <w:r w:rsidRPr="003766D6">
              <w:rPr>
                <w:b/>
                <w:sz w:val="18"/>
                <w:szCs w:val="18"/>
              </w:rPr>
              <w:fldChar w:fldCharType="end"/>
            </w:r>
          </w:p>
          <w:p w:rsidR="00FB641E" w:rsidRDefault="00FB641E" w:rsidP="00102493">
            <w:pPr>
              <w:rPr>
                <w:i/>
                <w:sz w:val="18"/>
                <w:szCs w:val="18"/>
              </w:rPr>
            </w:pPr>
          </w:p>
          <w:p w:rsidR="00591769" w:rsidRDefault="00591769" w:rsidP="00102493">
            <w:pPr>
              <w:rPr>
                <w:i/>
                <w:sz w:val="18"/>
                <w:szCs w:val="18"/>
              </w:rPr>
            </w:pPr>
          </w:p>
          <w:p w:rsidR="00591769" w:rsidRDefault="00591769" w:rsidP="00102493">
            <w:pPr>
              <w:rPr>
                <w:i/>
                <w:sz w:val="18"/>
                <w:szCs w:val="18"/>
              </w:rPr>
            </w:pPr>
          </w:p>
          <w:p w:rsidR="00591769" w:rsidRPr="0000047F" w:rsidRDefault="00591769" w:rsidP="00102493">
            <w:pPr>
              <w:rPr>
                <w:i/>
                <w:sz w:val="18"/>
                <w:szCs w:val="18"/>
              </w:rPr>
            </w:pPr>
          </w:p>
        </w:tc>
      </w:tr>
    </w:tbl>
    <w:p w:rsidR="00FB641E" w:rsidRDefault="00FB641E">
      <w:pPr>
        <w:rPr>
          <w:sz w:val="6"/>
          <w:szCs w:val="6"/>
        </w:rPr>
      </w:pPr>
    </w:p>
    <w:p w:rsidR="00677CEB" w:rsidRPr="00AD22C5" w:rsidRDefault="00677CEB">
      <w:pPr>
        <w:rPr>
          <w:sz w:val="6"/>
          <w:szCs w:val="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  <w:gridCol w:w="29"/>
      </w:tblGrid>
      <w:tr w:rsidR="00FB641E" w:rsidRPr="00AF33BF" w:rsidTr="00477A83">
        <w:trPr>
          <w:gridAfter w:val="1"/>
          <w:wAfter w:w="29" w:type="dxa"/>
          <w:trHeight w:val="306"/>
        </w:trPr>
        <w:tc>
          <w:tcPr>
            <w:tcW w:w="9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:rsidR="00FB641E" w:rsidRPr="00AF33BF" w:rsidRDefault="00AE7B95" w:rsidP="00F254AA">
            <w:pPr>
              <w:rPr>
                <w:b/>
              </w:rPr>
            </w:pPr>
            <w:r w:rsidRPr="003C4601">
              <w:rPr>
                <w:b/>
                <w:color w:val="FFFFFF" w:themeColor="background1"/>
              </w:rPr>
              <w:t>Anmeldung durch</w:t>
            </w:r>
            <w:r w:rsidR="00F254AA">
              <w:rPr>
                <w:b/>
                <w:color w:val="FFFFFF" w:themeColor="background1"/>
              </w:rPr>
              <w:t xml:space="preserve"> </w:t>
            </w:r>
          </w:p>
        </w:tc>
      </w:tr>
      <w:tr w:rsidR="00FB641E" w:rsidRPr="00C23E22" w:rsidTr="00477A83">
        <w:trPr>
          <w:gridAfter w:val="1"/>
          <w:wAfter w:w="29" w:type="dxa"/>
          <w:trHeight w:val="3015"/>
        </w:trPr>
        <w:tc>
          <w:tcPr>
            <w:tcW w:w="93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4AA" w:rsidRPr="00F254AA" w:rsidRDefault="00E864ED" w:rsidP="00477A83">
            <w:pPr>
              <w:spacing w:before="120"/>
              <w:ind w:right="-142"/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18"/>
                  <w:szCs w:val="18"/>
                </w:rPr>
                <w:id w:val="-1360042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1EC2"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F254AA">
              <w:rPr>
                <w:b/>
                <w:sz w:val="18"/>
                <w:szCs w:val="18"/>
              </w:rPr>
              <w:t xml:space="preserve">   </w:t>
            </w:r>
            <w:r w:rsidR="00F254AA" w:rsidRPr="00F254AA">
              <w:t xml:space="preserve">Erziehungsberechtigte </w:t>
            </w:r>
            <w:r w:rsidR="00F254AA">
              <w:t>(</w:t>
            </w:r>
            <w:r w:rsidR="00F254AA" w:rsidRPr="00F254AA">
              <w:t xml:space="preserve">siehe Kontaktangabe </w:t>
            </w:r>
            <w:r w:rsidR="008B350C">
              <w:t>Seite 1</w:t>
            </w:r>
            <w:r w:rsidR="00F254AA">
              <w:t>)</w:t>
            </w:r>
          </w:p>
          <w:p w:rsidR="00F254AA" w:rsidRDefault="00E864ED" w:rsidP="00102493">
            <w:pPr>
              <w:ind w:right="-139"/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18"/>
                  <w:szCs w:val="18"/>
                </w:rPr>
                <w:id w:val="44489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254AA">
                  <w:rPr>
                    <w:rFonts w:ascii="MS Gothic" w:eastAsia="MS Gothic" w:hAnsi="MS Gothic" w:hint="eastAsia"/>
                    <w:b/>
                    <w:sz w:val="18"/>
                    <w:szCs w:val="18"/>
                  </w:rPr>
                  <w:t>☐</w:t>
                </w:r>
              </w:sdtContent>
            </w:sdt>
            <w:r w:rsidR="00F254AA">
              <w:rPr>
                <w:b/>
                <w:sz w:val="18"/>
                <w:szCs w:val="18"/>
              </w:rPr>
              <w:t xml:space="preserve">   </w:t>
            </w:r>
            <w:r w:rsidR="00F254AA" w:rsidRPr="00F254AA">
              <w:t>Fachstellen / Fachpersonen</w:t>
            </w:r>
            <w:r w:rsidR="00F254AA">
              <w:t xml:space="preserve">: </w:t>
            </w:r>
          </w:p>
          <w:p w:rsidR="00F254AA" w:rsidRDefault="00F254AA" w:rsidP="00102493">
            <w:pPr>
              <w:ind w:right="-139"/>
              <w:rPr>
                <w:b/>
                <w:sz w:val="18"/>
                <w:szCs w:val="18"/>
              </w:rPr>
            </w:pPr>
          </w:p>
          <w:p w:rsidR="00FB641E" w:rsidRPr="00C23E22" w:rsidRDefault="00FB641E" w:rsidP="00102493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  <w:p w:rsidR="00FB641E" w:rsidRDefault="003C4601" w:rsidP="00102493">
            <w:pPr>
              <w:pBdr>
                <w:top w:val="single" w:sz="4" w:space="1" w:color="auto"/>
              </w:pBdr>
              <w:tabs>
                <w:tab w:val="left" w:pos="8964"/>
              </w:tabs>
              <w:ind w:right="-108"/>
              <w:rPr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Fachstelle / Fachperson</w:t>
            </w:r>
          </w:p>
          <w:p w:rsidR="00FB641E" w:rsidRDefault="00FB641E" w:rsidP="00102493">
            <w:pPr>
              <w:rPr>
                <w:i/>
                <w:sz w:val="18"/>
                <w:szCs w:val="18"/>
              </w:rPr>
            </w:pPr>
          </w:p>
          <w:p w:rsidR="00FB641E" w:rsidRPr="00D54475" w:rsidRDefault="00FB641E" w:rsidP="00102493">
            <w:pPr>
              <w:tabs>
                <w:tab w:val="left" w:pos="8964"/>
              </w:tabs>
              <w:ind w:right="-108"/>
              <w:rPr>
                <w:i/>
                <w:sz w:val="18"/>
                <w:szCs w:val="18"/>
              </w:rPr>
            </w:pPr>
            <w:r w:rsidRPr="00D54475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54475">
              <w:rPr>
                <w:b/>
                <w:sz w:val="18"/>
                <w:szCs w:val="18"/>
              </w:rPr>
              <w:instrText xml:space="preserve"> FORMTEXT </w:instrText>
            </w:r>
            <w:r w:rsidRPr="00D54475">
              <w:rPr>
                <w:b/>
                <w:sz w:val="18"/>
                <w:szCs w:val="18"/>
              </w:rPr>
            </w:r>
            <w:r w:rsidRPr="00D54475">
              <w:rPr>
                <w:b/>
                <w:sz w:val="18"/>
                <w:szCs w:val="18"/>
              </w:rPr>
              <w:fldChar w:fldCharType="separate"/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sz w:val="18"/>
                <w:szCs w:val="18"/>
              </w:rPr>
              <w:fldChar w:fldCharType="end"/>
            </w:r>
          </w:p>
          <w:p w:rsidR="00FB641E" w:rsidRPr="0000047F" w:rsidRDefault="00FB641E" w:rsidP="00102493">
            <w:pPr>
              <w:pBdr>
                <w:top w:val="single" w:sz="4" w:space="1" w:color="auto"/>
              </w:pBdr>
              <w:ind w:right="-10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Name, Vorname </w:t>
            </w:r>
          </w:p>
          <w:p w:rsidR="00FB641E" w:rsidRDefault="00FB641E" w:rsidP="00102493">
            <w:pPr>
              <w:rPr>
                <w:i/>
                <w:sz w:val="18"/>
                <w:szCs w:val="18"/>
              </w:rPr>
            </w:pPr>
          </w:p>
          <w:p w:rsidR="00FB641E" w:rsidRPr="00D54475" w:rsidRDefault="00FB641E" w:rsidP="00102493">
            <w:pPr>
              <w:ind w:right="-108"/>
              <w:rPr>
                <w:i/>
                <w:sz w:val="18"/>
                <w:szCs w:val="18"/>
              </w:rPr>
            </w:pPr>
            <w:r w:rsidRPr="00D54475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54475">
              <w:rPr>
                <w:b/>
                <w:sz w:val="18"/>
                <w:szCs w:val="18"/>
              </w:rPr>
              <w:instrText xml:space="preserve"> FORMTEXT </w:instrText>
            </w:r>
            <w:r w:rsidRPr="00D54475">
              <w:rPr>
                <w:b/>
                <w:sz w:val="18"/>
                <w:szCs w:val="18"/>
              </w:rPr>
            </w:r>
            <w:r w:rsidRPr="00D54475">
              <w:rPr>
                <w:b/>
                <w:sz w:val="18"/>
                <w:szCs w:val="18"/>
              </w:rPr>
              <w:fldChar w:fldCharType="separate"/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sz w:val="18"/>
                <w:szCs w:val="18"/>
              </w:rPr>
              <w:fldChar w:fldCharType="end"/>
            </w:r>
          </w:p>
          <w:p w:rsidR="00AE7B95" w:rsidRPr="008B278E" w:rsidRDefault="00AE7B95" w:rsidP="00AE7B95">
            <w:pPr>
              <w:pBdr>
                <w:top w:val="single" w:sz="4" w:space="1" w:color="auto"/>
              </w:pBdr>
              <w:ind w:right="-108"/>
              <w:rPr>
                <w:b/>
                <w:i/>
                <w:sz w:val="20"/>
                <w:szCs w:val="20"/>
              </w:rPr>
            </w:pPr>
            <w:r w:rsidRPr="008B278E">
              <w:rPr>
                <w:b/>
                <w:i/>
                <w:sz w:val="20"/>
                <w:szCs w:val="20"/>
              </w:rPr>
              <w:t>Adresse</w:t>
            </w:r>
            <w:r>
              <w:rPr>
                <w:b/>
                <w:i/>
                <w:sz w:val="20"/>
                <w:szCs w:val="20"/>
              </w:rPr>
              <w:t>, PLZ Ort</w:t>
            </w:r>
          </w:p>
          <w:p w:rsidR="00FB641E" w:rsidRDefault="00FB641E" w:rsidP="00102493">
            <w:pPr>
              <w:rPr>
                <w:i/>
                <w:sz w:val="18"/>
                <w:szCs w:val="18"/>
              </w:rPr>
            </w:pPr>
          </w:p>
          <w:p w:rsidR="00FB641E" w:rsidRPr="00C23E22" w:rsidRDefault="00FB641E" w:rsidP="00102493">
            <w:pPr>
              <w:ind w:right="-108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  <w:p w:rsidR="00CB41CF" w:rsidRPr="0000047F" w:rsidRDefault="00CB41CF" w:rsidP="00CB41CF">
            <w:pPr>
              <w:pBdr>
                <w:top w:val="single" w:sz="4" w:space="1" w:color="auto"/>
              </w:pBdr>
              <w:ind w:right="-10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Telefon / Mobile </w:t>
            </w:r>
          </w:p>
          <w:p w:rsidR="00FB641E" w:rsidRPr="0000047F" w:rsidRDefault="00FB641E" w:rsidP="00102493">
            <w:pPr>
              <w:rPr>
                <w:i/>
                <w:sz w:val="18"/>
                <w:szCs w:val="18"/>
              </w:rPr>
            </w:pPr>
          </w:p>
          <w:p w:rsidR="00FB641E" w:rsidRPr="00D54475" w:rsidRDefault="00FB641E" w:rsidP="00102493">
            <w:pPr>
              <w:tabs>
                <w:tab w:val="left" w:pos="8964"/>
              </w:tabs>
              <w:ind w:right="-108"/>
              <w:rPr>
                <w:i/>
                <w:sz w:val="18"/>
                <w:szCs w:val="18"/>
              </w:rPr>
            </w:pPr>
            <w:r w:rsidRPr="00D54475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D54475">
              <w:rPr>
                <w:b/>
                <w:sz w:val="18"/>
                <w:szCs w:val="18"/>
              </w:rPr>
              <w:instrText xml:space="preserve"> FORMTEXT </w:instrText>
            </w:r>
            <w:r w:rsidRPr="00D54475">
              <w:rPr>
                <w:b/>
                <w:sz w:val="18"/>
                <w:szCs w:val="18"/>
              </w:rPr>
            </w:r>
            <w:r w:rsidRPr="00D54475">
              <w:rPr>
                <w:b/>
                <w:sz w:val="18"/>
                <w:szCs w:val="18"/>
              </w:rPr>
              <w:fldChar w:fldCharType="separate"/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noProof/>
                <w:sz w:val="18"/>
                <w:szCs w:val="18"/>
              </w:rPr>
              <w:t> </w:t>
            </w:r>
            <w:r w:rsidRPr="00D54475">
              <w:rPr>
                <w:b/>
                <w:sz w:val="18"/>
                <w:szCs w:val="18"/>
              </w:rPr>
              <w:fldChar w:fldCharType="end"/>
            </w:r>
          </w:p>
          <w:p w:rsidR="00FB641E" w:rsidRPr="0000047F" w:rsidRDefault="00CB41CF" w:rsidP="00102493">
            <w:pPr>
              <w:pBdr>
                <w:top w:val="single" w:sz="4" w:space="1" w:color="auto"/>
              </w:pBdr>
              <w:ind w:right="-10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Mail</w:t>
            </w:r>
          </w:p>
          <w:p w:rsidR="00FB641E" w:rsidRPr="00C23E22" w:rsidRDefault="00FB641E" w:rsidP="00CB41CF">
            <w:pPr>
              <w:rPr>
                <w:b/>
                <w:sz w:val="18"/>
                <w:szCs w:val="18"/>
              </w:rPr>
            </w:pPr>
          </w:p>
        </w:tc>
      </w:tr>
      <w:tr w:rsidR="00CB41CF" w:rsidRPr="0043361C" w:rsidTr="00CB41CF">
        <w:tblPrEx>
          <w:shd w:val="clear" w:color="auto" w:fill="FFFFFF"/>
        </w:tblPrEx>
        <w:trPr>
          <w:trHeight w:val="255"/>
        </w:trPr>
        <w:tc>
          <w:tcPr>
            <w:tcW w:w="9351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CB41CF" w:rsidRPr="0043361C" w:rsidRDefault="00CB41CF" w:rsidP="00CB41CF">
            <w:pPr>
              <w:rPr>
                <w:rFonts w:eastAsia="Calibri"/>
              </w:rPr>
            </w:pPr>
            <w:r w:rsidRPr="00813D97">
              <w:rPr>
                <w:b/>
                <w:color w:val="FFFFFF" w:themeColor="background1"/>
              </w:rPr>
              <w:t>Anmeldegrund</w:t>
            </w:r>
            <w:r>
              <w:rPr>
                <w:b/>
                <w:color w:val="FFFFFF" w:themeColor="background1"/>
              </w:rPr>
              <w:t xml:space="preserve"> / Situationsbeschreibung</w:t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Auffälligkeiten des Kindes</w:t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Im Alltag</w:t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AD3CD4" w:rsidRDefault="00CB41CF" w:rsidP="00316ECF">
            <w:pPr>
              <w:ind w:right="-139"/>
              <w:rPr>
                <w:sz w:val="16"/>
              </w:rPr>
            </w:pPr>
            <w:r>
              <w:rPr>
                <w:b/>
                <w:sz w:val="18"/>
                <w:szCs w:val="18"/>
              </w:rPr>
              <w:t>Mit anderen Kindern (Spielplatz, Spielgruppe, Kita)</w:t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AD3CD4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Andere Beobachtungen</w:t>
            </w:r>
          </w:p>
        </w:tc>
      </w:tr>
      <w:tr w:rsidR="00CB41CF" w:rsidRPr="00CB41CF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CB41CF" w:rsidTr="00CB41CF">
        <w:tblPrEx>
          <w:shd w:val="clear" w:color="auto" w:fill="FFFFFF"/>
        </w:tblPrEx>
        <w:trPr>
          <w:trHeight w:val="480"/>
        </w:trPr>
        <w:tc>
          <w:tcPr>
            <w:tcW w:w="9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FB641E" w:rsidRDefault="00FB641E" w:rsidP="00FB641E"/>
    <w:p w:rsidR="00CB41CF" w:rsidRDefault="00CB41CF" w:rsidP="00FB641E"/>
    <w:p w:rsidR="00591769" w:rsidRDefault="00591769" w:rsidP="00FB641E"/>
    <w:p w:rsidR="00591769" w:rsidRDefault="00591769" w:rsidP="00FB641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351"/>
      </w:tblGrid>
      <w:tr w:rsidR="00CB41CF" w:rsidRPr="0043361C" w:rsidTr="00316ECF">
        <w:trPr>
          <w:trHeight w:val="255"/>
        </w:trPr>
        <w:tc>
          <w:tcPr>
            <w:tcW w:w="93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CB41CF" w:rsidRPr="0043361C" w:rsidRDefault="00CB41CF" w:rsidP="00316ECF">
            <w:pPr>
              <w:rPr>
                <w:rFonts w:eastAsia="Calibri"/>
              </w:rPr>
            </w:pPr>
            <w:r>
              <w:rPr>
                <w:b/>
                <w:color w:val="FFFFFF" w:themeColor="background1"/>
              </w:rPr>
              <w:lastRenderedPageBreak/>
              <w:t>Fragestellung / Anliegen</w:t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43361C" w:rsidRDefault="00CB41CF" w:rsidP="00316ECF">
            <w:pPr>
              <w:ind w:right="-139"/>
              <w:rPr>
                <w:sz w:val="16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  <w:tr w:rsidR="00CB41CF" w:rsidRPr="0043361C" w:rsidTr="00CB41CF">
        <w:trPr>
          <w:trHeight w:val="480"/>
        </w:trPr>
        <w:tc>
          <w:tcPr>
            <w:tcW w:w="93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B41CF" w:rsidRPr="00CB41CF" w:rsidRDefault="00CB41CF" w:rsidP="00316ECF">
            <w:pPr>
              <w:ind w:right="-139"/>
              <w:rPr>
                <w:b/>
                <w:sz w:val="18"/>
                <w:szCs w:val="18"/>
              </w:rPr>
            </w:pPr>
            <w:r w:rsidRPr="00C23E22">
              <w:rPr>
                <w:b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23E22">
              <w:rPr>
                <w:b/>
                <w:sz w:val="18"/>
                <w:szCs w:val="18"/>
              </w:rPr>
              <w:instrText xml:space="preserve"> FORMTEXT </w:instrText>
            </w:r>
            <w:r w:rsidRPr="00C23E22">
              <w:rPr>
                <w:b/>
                <w:sz w:val="18"/>
                <w:szCs w:val="18"/>
              </w:rPr>
            </w:r>
            <w:r w:rsidRPr="00C23E22">
              <w:rPr>
                <w:b/>
                <w:sz w:val="18"/>
                <w:szCs w:val="18"/>
              </w:rPr>
              <w:fldChar w:fldCharType="separate"/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t> </w:t>
            </w:r>
            <w:r w:rsidRPr="00C23E22">
              <w:rPr>
                <w:b/>
                <w:sz w:val="18"/>
                <w:szCs w:val="18"/>
              </w:rPr>
              <w:fldChar w:fldCharType="end"/>
            </w:r>
          </w:p>
        </w:tc>
      </w:tr>
    </w:tbl>
    <w:p w:rsidR="00AD22C5" w:rsidRDefault="00AD22C5" w:rsidP="00FB641E"/>
    <w:p w:rsidR="00CB41CF" w:rsidRDefault="00CB41CF" w:rsidP="00B25601">
      <w:pPr>
        <w:tabs>
          <w:tab w:val="left" w:pos="3969"/>
          <w:tab w:val="left" w:pos="4536"/>
          <w:tab w:val="left" w:pos="9356"/>
        </w:tabs>
        <w:ind w:right="-14"/>
      </w:pPr>
    </w:p>
    <w:p w:rsidR="00CB41CF" w:rsidRDefault="00CB41CF" w:rsidP="00B25601">
      <w:pPr>
        <w:tabs>
          <w:tab w:val="left" w:pos="3969"/>
          <w:tab w:val="left" w:pos="4536"/>
          <w:tab w:val="left" w:pos="9356"/>
        </w:tabs>
        <w:ind w:right="-14"/>
      </w:pPr>
    </w:p>
    <w:p w:rsidR="00CB41CF" w:rsidRDefault="00CB41CF" w:rsidP="00B25601">
      <w:pPr>
        <w:tabs>
          <w:tab w:val="left" w:pos="3969"/>
          <w:tab w:val="left" w:pos="4536"/>
          <w:tab w:val="left" w:pos="9356"/>
        </w:tabs>
        <w:ind w:right="-14"/>
      </w:pPr>
    </w:p>
    <w:p w:rsidR="00CB41CF" w:rsidRDefault="00CB41CF" w:rsidP="00B25601">
      <w:pPr>
        <w:tabs>
          <w:tab w:val="left" w:pos="3969"/>
          <w:tab w:val="left" w:pos="4536"/>
          <w:tab w:val="left" w:pos="9356"/>
        </w:tabs>
        <w:ind w:right="-14"/>
      </w:pPr>
    </w:p>
    <w:p w:rsidR="00B25601" w:rsidRPr="005D1242" w:rsidRDefault="00B25601" w:rsidP="00B25601">
      <w:pPr>
        <w:tabs>
          <w:tab w:val="left" w:pos="3969"/>
          <w:tab w:val="left" w:pos="4536"/>
          <w:tab w:val="left" w:pos="9356"/>
        </w:tabs>
        <w:ind w:right="-14"/>
      </w:pPr>
      <w:r w:rsidRPr="005D1242">
        <w:t>Mit der Un</w:t>
      </w:r>
      <w:r>
        <w:t xml:space="preserve">terschrift bestätigen die </w:t>
      </w:r>
      <w:r w:rsidRPr="005D1242">
        <w:t xml:space="preserve">Erziehungsberechtigten, dass </w:t>
      </w:r>
      <w:r>
        <w:t>sie mit der</w:t>
      </w:r>
      <w:r w:rsidRPr="005D1242">
        <w:t xml:space="preserve"> </w:t>
      </w:r>
      <w:r>
        <w:t xml:space="preserve">Anmeldung für </w:t>
      </w:r>
      <w:r w:rsidR="00F907B2">
        <w:t>Heilpädagogische Früherziehung</w:t>
      </w:r>
      <w:r w:rsidRPr="005D1242">
        <w:t xml:space="preserve"> </w:t>
      </w:r>
      <w:r>
        <w:t xml:space="preserve">beim </w:t>
      </w:r>
      <w:r w:rsidR="00F907B2">
        <w:t>Heilpädag</w:t>
      </w:r>
      <w:r w:rsidR="003C4601">
        <w:t>og</w:t>
      </w:r>
      <w:r w:rsidR="00F907B2">
        <w:t>ischen Früherzi</w:t>
      </w:r>
      <w:r w:rsidR="003C4601">
        <w:t>e</w:t>
      </w:r>
      <w:r w:rsidR="00F907B2">
        <w:t>hungsdienst</w:t>
      </w:r>
      <w:r w:rsidR="00A943A6">
        <w:t xml:space="preserve"> (</w:t>
      </w:r>
      <w:r w:rsidR="00F907B2">
        <w:t>HFD</w:t>
      </w:r>
      <w:r w:rsidR="00A943A6">
        <w:t>)</w:t>
      </w:r>
      <w:r>
        <w:t xml:space="preserve"> einverstanden sind.</w:t>
      </w:r>
    </w:p>
    <w:p w:rsidR="00FB641E" w:rsidRPr="009B2EA8" w:rsidRDefault="00FB641E" w:rsidP="00FB641E">
      <w:pPr>
        <w:tabs>
          <w:tab w:val="left" w:pos="3969"/>
          <w:tab w:val="left" w:pos="4536"/>
          <w:tab w:val="left" w:pos="9356"/>
        </w:tabs>
      </w:pPr>
      <w:r>
        <w:t>Bei Eltern mit gemeinsamem Sorgerecht muss zwingend die Unterschrift beider Elternteile vorliegen.</w:t>
      </w:r>
    </w:p>
    <w:p w:rsidR="00B25601" w:rsidRDefault="00B25601" w:rsidP="00FB641E">
      <w:pPr>
        <w:tabs>
          <w:tab w:val="left" w:pos="3969"/>
          <w:tab w:val="left" w:pos="4536"/>
          <w:tab w:val="left" w:pos="9356"/>
        </w:tabs>
      </w:pPr>
    </w:p>
    <w:p w:rsidR="00FB641E" w:rsidRPr="00B25601" w:rsidRDefault="00FB641E" w:rsidP="00B25601">
      <w:pPr>
        <w:tabs>
          <w:tab w:val="left" w:pos="4111"/>
          <w:tab w:val="left" w:pos="4536"/>
          <w:tab w:val="left" w:pos="9356"/>
        </w:tabs>
      </w:pPr>
      <w:r w:rsidRPr="00B25601">
        <w:t>Ort und Datum</w:t>
      </w:r>
      <w:r w:rsidR="00B25601">
        <w:t>:</w:t>
      </w:r>
      <w:r w:rsidR="00B25601">
        <w:tab/>
        <w:t>________________________________________</w:t>
      </w:r>
    </w:p>
    <w:p w:rsidR="00FB641E" w:rsidRPr="00611F78" w:rsidRDefault="00FB641E" w:rsidP="00FB641E">
      <w:pPr>
        <w:tabs>
          <w:tab w:val="left" w:pos="4111"/>
        </w:tabs>
        <w:rPr>
          <w:sz w:val="20"/>
          <w:szCs w:val="20"/>
        </w:rPr>
      </w:pPr>
    </w:p>
    <w:p w:rsidR="00B25601" w:rsidRPr="00611F78" w:rsidRDefault="00B25601" w:rsidP="00FB641E">
      <w:pPr>
        <w:tabs>
          <w:tab w:val="left" w:pos="4111"/>
        </w:tabs>
        <w:rPr>
          <w:sz w:val="20"/>
          <w:szCs w:val="20"/>
        </w:rPr>
      </w:pPr>
    </w:p>
    <w:p w:rsidR="00FB641E" w:rsidRDefault="00FB641E" w:rsidP="00FB641E">
      <w:pPr>
        <w:tabs>
          <w:tab w:val="left" w:pos="4111"/>
        </w:tabs>
      </w:pPr>
      <w:r>
        <w:t>Unterschrift Erziehungsberechtigte/r:</w:t>
      </w:r>
      <w:r>
        <w:tab/>
        <w:t>________________________________________</w:t>
      </w:r>
    </w:p>
    <w:p w:rsidR="00FB641E" w:rsidRPr="00611F78" w:rsidRDefault="00FB641E" w:rsidP="00611F78">
      <w:pPr>
        <w:tabs>
          <w:tab w:val="left" w:pos="4111"/>
        </w:tabs>
        <w:rPr>
          <w:sz w:val="20"/>
          <w:szCs w:val="20"/>
        </w:rPr>
      </w:pPr>
    </w:p>
    <w:p w:rsidR="00FB641E" w:rsidRPr="00611F78" w:rsidRDefault="00FB641E" w:rsidP="00611F78">
      <w:pPr>
        <w:tabs>
          <w:tab w:val="left" w:pos="4111"/>
        </w:tabs>
        <w:rPr>
          <w:sz w:val="20"/>
          <w:szCs w:val="20"/>
        </w:rPr>
      </w:pPr>
    </w:p>
    <w:p w:rsidR="00FB641E" w:rsidRDefault="00FB641E" w:rsidP="00FB641E">
      <w:pPr>
        <w:tabs>
          <w:tab w:val="left" w:pos="4111"/>
        </w:tabs>
        <w:ind w:right="34"/>
      </w:pPr>
      <w:r>
        <w:t>Unterschrift Erziehungsberechtigte/r:</w:t>
      </w:r>
      <w:r>
        <w:tab/>
        <w:t>________________________________________</w:t>
      </w:r>
    </w:p>
    <w:p w:rsidR="00FB641E" w:rsidRPr="00611F78" w:rsidRDefault="00FB641E" w:rsidP="00611F78">
      <w:pPr>
        <w:tabs>
          <w:tab w:val="left" w:pos="4111"/>
        </w:tabs>
        <w:rPr>
          <w:sz w:val="20"/>
          <w:szCs w:val="20"/>
        </w:rPr>
      </w:pPr>
    </w:p>
    <w:p w:rsidR="00FB641E" w:rsidRPr="00611F78" w:rsidRDefault="00FB641E" w:rsidP="00611F78">
      <w:pPr>
        <w:tabs>
          <w:tab w:val="left" w:pos="4111"/>
        </w:tabs>
        <w:rPr>
          <w:sz w:val="20"/>
          <w:szCs w:val="20"/>
        </w:rPr>
      </w:pPr>
    </w:p>
    <w:p w:rsidR="00677CEB" w:rsidRDefault="00677CEB" w:rsidP="00FB641E"/>
    <w:p w:rsidR="00677CEB" w:rsidRDefault="00677CEB" w:rsidP="00FB641E"/>
    <w:p w:rsidR="00677CEB" w:rsidRDefault="00677CEB" w:rsidP="00FB641E"/>
    <w:p w:rsidR="00677CEB" w:rsidRDefault="00677CEB" w:rsidP="00FB641E"/>
    <w:p w:rsidR="00677CEB" w:rsidRDefault="00677CEB" w:rsidP="00FB641E"/>
    <w:p w:rsidR="00677CEB" w:rsidRDefault="00677CEB" w:rsidP="00FB641E"/>
    <w:p w:rsidR="00677CEB" w:rsidRDefault="00677CEB" w:rsidP="00FB641E"/>
    <w:p w:rsidR="00FB641E" w:rsidRPr="004C620B" w:rsidRDefault="00FB641E" w:rsidP="00FB641E">
      <w:r w:rsidRPr="004C620B">
        <w:t xml:space="preserve">Die </w:t>
      </w:r>
      <w:r>
        <w:rPr>
          <w:b/>
        </w:rPr>
        <w:t xml:space="preserve">Anmeldung </w:t>
      </w:r>
      <w:r w:rsidRPr="00110539">
        <w:t>senden Sie bitte</w:t>
      </w:r>
      <w:r w:rsidRPr="004C620B">
        <w:t xml:space="preserve"> an:</w:t>
      </w:r>
    </w:p>
    <w:p w:rsidR="00FB641E" w:rsidRPr="004C620B" w:rsidRDefault="00FB641E" w:rsidP="00FB641E"/>
    <w:p w:rsidR="00FB641E" w:rsidRPr="004C620B" w:rsidRDefault="00FB641E" w:rsidP="00FB641E">
      <w:r>
        <w:t>Fachstelle für Frühe</w:t>
      </w:r>
      <w:r w:rsidR="00A73CC5">
        <w:t>rziehung und Integrative Sonderschulung</w:t>
      </w:r>
    </w:p>
    <w:p w:rsidR="00FB641E" w:rsidRPr="00F907B2" w:rsidRDefault="00F907B2" w:rsidP="00F907B2">
      <w:pPr>
        <w:tabs>
          <w:tab w:val="left" w:pos="4111"/>
        </w:tabs>
      </w:pPr>
      <w:r w:rsidRPr="00F907B2">
        <w:t>HFD Luzern</w:t>
      </w:r>
      <w:r w:rsidRPr="00F907B2">
        <w:tab/>
        <w:t>HFD Sursee-Willisau</w:t>
      </w:r>
    </w:p>
    <w:p w:rsidR="00FB641E" w:rsidRPr="007D68CA" w:rsidRDefault="0074625D" w:rsidP="00F907B2">
      <w:pPr>
        <w:tabs>
          <w:tab w:val="left" w:pos="4111"/>
        </w:tabs>
      </w:pPr>
      <w:r w:rsidRPr="007D68CA">
        <w:t>Weggismattstrasse 23</w:t>
      </w:r>
      <w:r w:rsidR="00F907B2" w:rsidRPr="007D68CA">
        <w:tab/>
        <w:t>Haselmatte 2A</w:t>
      </w:r>
    </w:p>
    <w:p w:rsidR="00FB641E" w:rsidRPr="007D68CA" w:rsidRDefault="00FB641E" w:rsidP="00F907B2">
      <w:pPr>
        <w:tabs>
          <w:tab w:val="left" w:pos="4111"/>
        </w:tabs>
      </w:pPr>
      <w:r w:rsidRPr="007D68CA">
        <w:t>600</w:t>
      </w:r>
      <w:r w:rsidR="0074625D" w:rsidRPr="007D68CA">
        <w:t>4</w:t>
      </w:r>
      <w:r w:rsidRPr="007D68CA">
        <w:t xml:space="preserve"> Luzern</w:t>
      </w:r>
      <w:r w:rsidR="00F907B2" w:rsidRPr="007D68CA">
        <w:tab/>
        <w:t>6210 Sursee</w:t>
      </w:r>
    </w:p>
    <w:p w:rsidR="00FB641E" w:rsidRPr="007D68CA" w:rsidRDefault="00FB641E" w:rsidP="00611F78">
      <w:pPr>
        <w:tabs>
          <w:tab w:val="left" w:pos="4111"/>
        </w:tabs>
        <w:rPr>
          <w:sz w:val="24"/>
          <w:szCs w:val="24"/>
        </w:rPr>
      </w:pPr>
    </w:p>
    <w:p w:rsidR="00FB641E" w:rsidRPr="00F907B2" w:rsidRDefault="00FB641E" w:rsidP="00FB641E">
      <w:pPr>
        <w:tabs>
          <w:tab w:val="left" w:pos="829"/>
          <w:tab w:val="left" w:pos="9356"/>
        </w:tabs>
        <w:rPr>
          <w:sz w:val="16"/>
          <w:szCs w:val="16"/>
        </w:rPr>
      </w:pPr>
      <w:r w:rsidRPr="00F907B2">
        <w:rPr>
          <w:sz w:val="16"/>
          <w:szCs w:val="16"/>
        </w:rPr>
        <w:t xml:space="preserve">Original: </w:t>
      </w:r>
      <w:r w:rsidRPr="00F907B2">
        <w:rPr>
          <w:sz w:val="16"/>
          <w:szCs w:val="16"/>
        </w:rPr>
        <w:tab/>
      </w:r>
      <w:r w:rsidR="00F907B2" w:rsidRPr="00F907B2">
        <w:rPr>
          <w:sz w:val="16"/>
          <w:szCs w:val="16"/>
        </w:rPr>
        <w:t>Hei</w:t>
      </w:r>
      <w:r w:rsidR="00F907B2">
        <w:rPr>
          <w:sz w:val="16"/>
          <w:szCs w:val="16"/>
        </w:rPr>
        <w:t>lpädag</w:t>
      </w:r>
      <w:r w:rsidR="003C4601">
        <w:rPr>
          <w:sz w:val="16"/>
          <w:szCs w:val="16"/>
        </w:rPr>
        <w:t>og</w:t>
      </w:r>
      <w:r w:rsidR="00F907B2">
        <w:rPr>
          <w:sz w:val="16"/>
          <w:szCs w:val="16"/>
        </w:rPr>
        <w:t>ischer Früherziehungsdienst</w:t>
      </w:r>
    </w:p>
    <w:p w:rsidR="00FB641E" w:rsidRPr="00813D97" w:rsidRDefault="00FB641E" w:rsidP="00F907B2">
      <w:pPr>
        <w:tabs>
          <w:tab w:val="left" w:pos="709"/>
          <w:tab w:val="left" w:pos="829"/>
          <w:tab w:val="left" w:pos="3969"/>
          <w:tab w:val="left" w:pos="4536"/>
          <w:tab w:val="left" w:pos="9356"/>
        </w:tabs>
        <w:rPr>
          <w:sz w:val="16"/>
          <w:szCs w:val="16"/>
        </w:rPr>
      </w:pPr>
      <w:r w:rsidRPr="00813D97">
        <w:rPr>
          <w:sz w:val="16"/>
          <w:szCs w:val="16"/>
        </w:rPr>
        <w:t>Kopie:</w:t>
      </w:r>
      <w:r w:rsidRPr="00813D97">
        <w:rPr>
          <w:sz w:val="16"/>
          <w:szCs w:val="16"/>
        </w:rPr>
        <w:tab/>
      </w:r>
      <w:r w:rsidRPr="00813D97">
        <w:rPr>
          <w:sz w:val="16"/>
          <w:szCs w:val="16"/>
        </w:rPr>
        <w:tab/>
        <w:t>Erziehungsberechtigte</w:t>
      </w:r>
      <w:bookmarkEnd w:id="1"/>
    </w:p>
    <w:sectPr w:rsidR="00FB641E" w:rsidRPr="00813D97" w:rsidSect="00AD22C5">
      <w:headerReference w:type="default" r:id="rId15"/>
      <w:footerReference w:type="default" r:id="rId16"/>
      <w:headerReference w:type="first" r:id="rId17"/>
      <w:footerReference w:type="first" r:id="rId18"/>
      <w:type w:val="continuous"/>
      <w:pgSz w:w="11906" w:h="16838"/>
      <w:pgMar w:top="1418" w:right="1134" w:bottom="284" w:left="1701" w:header="567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4ED" w:rsidRPr="00C44485" w:rsidRDefault="00E864ED">
      <w:r w:rsidRPr="00C44485">
        <w:separator/>
      </w:r>
    </w:p>
  </w:endnote>
  <w:endnote w:type="continuationSeparator" w:id="0">
    <w:p w:rsidR="00E864ED" w:rsidRPr="00C44485" w:rsidRDefault="00E864ED">
      <w:r w:rsidRPr="00C4448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AE7B95" w:rsidRPr="00C44485" w:rsidTr="00102493">
      <w:tc>
        <w:tcPr>
          <w:tcW w:w="6177" w:type="dxa"/>
          <w:vAlign w:val="center"/>
        </w:tcPr>
        <w:p w:rsidR="00AE7B95" w:rsidRPr="00C44485" w:rsidRDefault="00AE7B95" w:rsidP="00102493">
          <w:pPr>
            <w:pStyle w:val="Fusszeile"/>
          </w:pPr>
          <w:r w:rsidRPr="00C44485"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"CMIdata.G_Signatur"\*CHARFORMAT 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 = "" "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"CMIdata.G_Laufnummer"\*CHARFORMAT 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 = "" "" "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"CMIdata.G_Laufnummer"\*CHARFORMAT </w:instrText>
          </w:r>
          <w:r w:rsidRPr="00C44485">
            <w:fldChar w:fldCharType="separate"/>
          </w:r>
          <w:r w:rsidRPr="00C44485">
            <w:rPr>
              <w:lang w:eastAsia="de-DE"/>
            </w:rPr>
            <w:instrText>CMIdata.G_Laufnummer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 / 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"CMIdata.Dok_Titel"\*CHARFORMAT </w:instrText>
          </w:r>
          <w:r w:rsidRPr="00C44485">
            <w:fldChar w:fldCharType="separate"/>
          </w:r>
          <w:r w:rsidRPr="00C44485">
            <w:rPr>
              <w:lang w:eastAsia="de-DE"/>
            </w:rPr>
            <w:instrText>CMIdata.Dok_Titel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" \* MERGEFORMAT </w:instrText>
          </w:r>
          <w:r w:rsidRPr="00C44485">
            <w:fldChar w:fldCharType="end"/>
          </w:r>
          <w:r w:rsidRPr="00C44485">
            <w:rPr>
              <w:lang w:eastAsia="de-DE"/>
            </w:rPr>
            <w:instrText>" "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"CMIdata.G_Signatur"\*CHARFORMAT </w:instrText>
          </w:r>
          <w:r w:rsidRPr="00C44485">
            <w:fldChar w:fldCharType="separate"/>
          </w:r>
          <w:r w:rsidRPr="00C44485">
            <w:rPr>
              <w:lang w:eastAsia="de-DE"/>
            </w:rPr>
            <w:instrText>CMIdata.G_Signatur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 / </w:instrText>
          </w:r>
          <w:r w:rsidRPr="00C44485">
            <w:fldChar w:fldCharType="begin"/>
          </w:r>
          <w:r w:rsidRPr="00C44485">
            <w:rPr>
              <w:lang w:eastAsia="de-DE"/>
            </w:rPr>
            <w:instrText xml:space="preserve"> DOCPROPERTY "CMIdata.Dok_Titel"\*CHARFORMAT </w:instrText>
          </w:r>
          <w:r w:rsidRPr="00C44485">
            <w:fldChar w:fldCharType="separate"/>
          </w:r>
          <w:r w:rsidRPr="00C44485">
            <w:rPr>
              <w:lang w:eastAsia="de-DE"/>
            </w:rPr>
            <w:instrText>CMIdata.Dok_Titel</w:instrText>
          </w:r>
          <w:r w:rsidRPr="00C44485">
            <w:fldChar w:fldCharType="end"/>
          </w:r>
          <w:r w:rsidRPr="00C44485">
            <w:rPr>
              <w:lang w:eastAsia="de-DE"/>
            </w:rPr>
            <w:instrText xml:space="preserve">" \* MERGEFORMAT </w:instrText>
          </w:r>
          <w:r w:rsidRPr="00C44485">
            <w:fldChar w:fldCharType="end"/>
          </w:r>
        </w:p>
      </w:tc>
      <w:tc>
        <w:tcPr>
          <w:tcW w:w="2951" w:type="dxa"/>
        </w:tcPr>
        <w:p w:rsidR="00AE7B95" w:rsidRPr="00C44485" w:rsidRDefault="00AE7B95" w:rsidP="00102493">
          <w:pPr>
            <w:pStyle w:val="Fusszeile-Seite"/>
            <w:rPr>
              <w:lang w:eastAsia="de-DE"/>
            </w:rPr>
          </w:pP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NUMPAGES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2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&gt; "1" "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"Doc.Page"\*CHARFORMAT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Seite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= "" "Seite" "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"Doc.Page"\*CHARFORMAT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Seite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= "Doc.Page" "Seite" "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"Doc.Page"\*CHARFORMAT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Seite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"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Seite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"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Seite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PAGE </w:instrText>
          </w:r>
          <w:r w:rsidRPr="00C44485">
            <w:rPr>
              <w:lang w:eastAsia="de-DE"/>
            </w:rPr>
            <w:fldChar w:fldCharType="separate"/>
          </w:r>
          <w:r>
            <w:rPr>
              <w:noProof/>
              <w:lang w:eastAsia="de-DE"/>
            </w:rPr>
            <w:instrText>1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"Doc.of"\*CHARFORMAT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von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= "" "von" "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IF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"Doc.of"\*CHARFORMAT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von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= "Doc.of" "von" "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DOCPROPERTY "Doc.of"\*CHARFORMAT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instrText>von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"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von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"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von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 xml:space="preserve"> </w:instrText>
          </w:r>
          <w:r w:rsidRPr="00C44485">
            <w:rPr>
              <w:lang w:eastAsia="de-DE"/>
            </w:rPr>
            <w:fldChar w:fldCharType="begin"/>
          </w:r>
          <w:r w:rsidRPr="00C44485">
            <w:rPr>
              <w:lang w:eastAsia="de-DE"/>
            </w:rPr>
            <w:instrText xml:space="preserve"> NUMPAGES 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instrText>3</w:instrText>
          </w:r>
          <w:r w:rsidRPr="00C44485">
            <w:rPr>
              <w:lang w:eastAsia="de-DE"/>
            </w:rPr>
            <w:fldChar w:fldCharType="end"/>
          </w:r>
          <w:r w:rsidRPr="00C44485">
            <w:rPr>
              <w:lang w:eastAsia="de-DE"/>
            </w:rPr>
            <w:instrText>"" "</w:instrText>
          </w:r>
          <w:r w:rsidRPr="00C44485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t>Seite</w:t>
          </w:r>
          <w:r w:rsidR="00E864ED" w:rsidRPr="00C44485">
            <w:rPr>
              <w:noProof/>
              <w:lang w:eastAsia="de-DE"/>
            </w:rPr>
            <w:t xml:space="preserve"> </w:t>
          </w:r>
          <w:r w:rsidR="00E864ED">
            <w:rPr>
              <w:noProof/>
              <w:lang w:eastAsia="de-DE"/>
            </w:rPr>
            <w:t>1</w:t>
          </w:r>
          <w:r w:rsidR="00E864ED" w:rsidRPr="00C44485">
            <w:rPr>
              <w:noProof/>
              <w:lang w:eastAsia="de-DE"/>
            </w:rPr>
            <w:t xml:space="preserve"> </w:t>
          </w:r>
          <w:r w:rsidR="00E864ED">
            <w:rPr>
              <w:noProof/>
              <w:lang w:eastAsia="de-DE"/>
            </w:rPr>
            <w:t>von</w:t>
          </w:r>
          <w:r w:rsidR="00E864ED" w:rsidRPr="00C44485">
            <w:rPr>
              <w:noProof/>
              <w:lang w:eastAsia="de-DE"/>
            </w:rPr>
            <w:t xml:space="preserve"> </w:t>
          </w:r>
          <w:r w:rsidR="00E864ED">
            <w:rPr>
              <w:noProof/>
              <w:lang w:eastAsia="de-DE"/>
            </w:rPr>
            <w:t>3</w:t>
          </w:r>
          <w:r w:rsidRPr="00C44485">
            <w:rPr>
              <w:lang w:eastAsia="de-DE"/>
            </w:rPr>
            <w:fldChar w:fldCharType="end"/>
          </w:r>
        </w:p>
      </w:tc>
    </w:tr>
    <w:tr w:rsidR="00AE7B95" w:rsidRPr="00C44485" w:rsidTr="00102493">
      <w:tc>
        <w:tcPr>
          <w:tcW w:w="6177" w:type="dxa"/>
          <w:vAlign w:val="center"/>
        </w:tcPr>
        <w:p w:rsidR="00AE7B95" w:rsidRPr="00C44485" w:rsidRDefault="00AE7B95" w:rsidP="00102493">
          <w:pPr>
            <w:pStyle w:val="Fusszeile-Pfad"/>
            <w:rPr>
              <w:color w:val="auto"/>
              <w:szCs w:val="12"/>
            </w:rPr>
          </w:pPr>
          <w:bookmarkStart w:id="0" w:name="FusszeileErsteSeite" w:colFirst="0" w:colLast="0"/>
        </w:p>
      </w:tc>
      <w:tc>
        <w:tcPr>
          <w:tcW w:w="2951" w:type="dxa"/>
        </w:tcPr>
        <w:p w:rsidR="00AE7B95" w:rsidRPr="00C44485" w:rsidRDefault="00AE7B95" w:rsidP="00102493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0"/>
  </w:tbl>
  <w:p w:rsidR="00AE7B95" w:rsidRPr="00C44485" w:rsidRDefault="00AE7B95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Default="00AE7B95">
    <w:pPr>
      <w:rPr>
        <w:sz w:val="2"/>
      </w:rPr>
    </w:pPr>
  </w:p>
  <w:tbl>
    <w:tblPr>
      <w:tblW w:w="912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77"/>
      <w:gridCol w:w="2951"/>
    </w:tblGrid>
    <w:tr w:rsidR="00AE7B95" w:rsidTr="00102493">
      <w:tc>
        <w:tcPr>
          <w:tcW w:w="6177" w:type="dxa"/>
          <w:vAlign w:val="center"/>
        </w:tcPr>
        <w:p w:rsidR="00AE7B95" w:rsidRPr="007970F5" w:rsidRDefault="00AE7B95" w:rsidP="00102493">
          <w:pPr>
            <w:pStyle w:val="Fusszeile"/>
            <w:rPr>
              <w:lang w:val="en-US"/>
            </w:rPr>
          </w:pP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IF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"CMIdata.G_Signatur"\*CHARFORMAT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= ""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IF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"CMIdata.G_Laufnummer"\*CHARFORMAT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= "" ""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"CMIdata.G_Laufnummer"\*CHARFORMAT </w:instrText>
          </w:r>
          <w:r w:rsidRPr="00F82120">
            <w:fldChar w:fldCharType="separate"/>
          </w:r>
          <w:r w:rsidRPr="007970F5">
            <w:rPr>
              <w:lang w:val="en-US" w:eastAsia="de-DE"/>
            </w:rPr>
            <w:instrText>CMIdata.G_Laufnummer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/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"CMIdata.Dok_Titel"\*CHARFORMAT </w:instrText>
          </w:r>
          <w:r w:rsidRPr="00F82120">
            <w:fldChar w:fldCharType="separate"/>
          </w:r>
          <w:r w:rsidRPr="007970F5">
            <w:rPr>
              <w:lang w:val="en-US" w:eastAsia="de-DE"/>
            </w:rPr>
            <w:instrText>CMIdata.Dok_Titel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" \* MERGEFORMAT 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>" "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"CMIdata.G_Signatur"\*CHARFORMAT </w:instrText>
          </w:r>
          <w:r w:rsidRPr="00F82120">
            <w:fldChar w:fldCharType="separate"/>
          </w:r>
          <w:r>
            <w:rPr>
              <w:lang w:val="en-US" w:eastAsia="de-DE"/>
            </w:rPr>
            <w:instrText>CMIdata.G_Signatur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 / </w:instrText>
          </w:r>
          <w:r w:rsidRPr="00F82120">
            <w:fldChar w:fldCharType="begin"/>
          </w:r>
          <w:r w:rsidRPr="007970F5">
            <w:rPr>
              <w:lang w:val="en-US" w:eastAsia="de-DE"/>
            </w:rPr>
            <w:instrText xml:space="preserve"> DOCPROPERTY "CMIdata.Dok_Titel"\*CHARFORMAT </w:instrText>
          </w:r>
          <w:r w:rsidRPr="00F82120">
            <w:fldChar w:fldCharType="separate"/>
          </w:r>
          <w:r>
            <w:rPr>
              <w:lang w:val="en-US" w:eastAsia="de-DE"/>
            </w:rPr>
            <w:instrText>CMIdata.Dok_Titel</w:instrText>
          </w:r>
          <w:r w:rsidRPr="00F82120">
            <w:fldChar w:fldCharType="end"/>
          </w:r>
          <w:r w:rsidRPr="007970F5">
            <w:rPr>
              <w:lang w:val="en-US" w:eastAsia="de-DE"/>
            </w:rPr>
            <w:instrText xml:space="preserve">" \* MERGEFORMAT </w:instrText>
          </w:r>
          <w:r w:rsidRPr="00F82120">
            <w:fldChar w:fldCharType="end"/>
          </w:r>
        </w:p>
      </w:tc>
      <w:tc>
        <w:tcPr>
          <w:tcW w:w="2951" w:type="dxa"/>
        </w:tcPr>
        <w:p w:rsidR="00AE7B95" w:rsidRPr="00F82120" w:rsidRDefault="00AE7B95" w:rsidP="00102493">
          <w:pPr>
            <w:pStyle w:val="Fusszeile-Seite"/>
            <w:rPr>
              <w:lang w:eastAsia="de-DE"/>
            </w:rPr>
          </w:pP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DOCPROPERTY "Doc.Page"\*CHARFORMAT </w:instrText>
          </w:r>
          <w:r w:rsidRPr="00F82120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t>Seite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PAGE </w:instrText>
          </w:r>
          <w:r w:rsidRPr="00F82120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t>3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DOCPROPERTY "Doc.of"\*CHARFORMAT </w:instrText>
          </w:r>
          <w:r w:rsidRPr="00F82120">
            <w:rPr>
              <w:lang w:eastAsia="de-DE"/>
            </w:rPr>
            <w:fldChar w:fldCharType="separate"/>
          </w:r>
          <w:r w:rsidR="00E864ED">
            <w:rPr>
              <w:lang w:eastAsia="de-DE"/>
            </w:rPr>
            <w:t>von</w:t>
          </w:r>
          <w:r w:rsidRPr="00F82120">
            <w:rPr>
              <w:lang w:eastAsia="de-DE"/>
            </w:rPr>
            <w:fldChar w:fldCharType="end"/>
          </w:r>
          <w:r w:rsidRPr="00F82120">
            <w:rPr>
              <w:lang w:eastAsia="de-DE"/>
            </w:rPr>
            <w:t xml:space="preserve"> </w:t>
          </w:r>
          <w:r w:rsidRPr="00F82120">
            <w:rPr>
              <w:lang w:eastAsia="de-DE"/>
            </w:rPr>
            <w:fldChar w:fldCharType="begin"/>
          </w:r>
          <w:r w:rsidRPr="00F82120">
            <w:rPr>
              <w:lang w:eastAsia="de-DE"/>
            </w:rPr>
            <w:instrText xml:space="preserve"> SECTIONPAGES  </w:instrText>
          </w:r>
          <w:r w:rsidRPr="00F82120">
            <w:rPr>
              <w:lang w:eastAsia="de-DE"/>
            </w:rPr>
            <w:fldChar w:fldCharType="separate"/>
          </w:r>
          <w:r w:rsidR="00E864ED">
            <w:rPr>
              <w:noProof/>
              <w:lang w:eastAsia="de-DE"/>
            </w:rPr>
            <w:t>3</w:t>
          </w:r>
          <w:r w:rsidRPr="00F82120">
            <w:rPr>
              <w:lang w:eastAsia="de-DE"/>
            </w:rPr>
            <w:fldChar w:fldCharType="end"/>
          </w:r>
        </w:p>
      </w:tc>
    </w:tr>
    <w:tr w:rsidR="00AE7B95" w:rsidTr="00102493">
      <w:tc>
        <w:tcPr>
          <w:tcW w:w="6177" w:type="dxa"/>
          <w:vAlign w:val="center"/>
        </w:tcPr>
        <w:p w:rsidR="00AE7B95" w:rsidRPr="00B97F1C" w:rsidRDefault="00AE7B95" w:rsidP="00102493">
          <w:pPr>
            <w:pStyle w:val="Fusszeile-Pfad"/>
            <w:rPr>
              <w:lang w:eastAsia="de-DE"/>
            </w:rPr>
          </w:pPr>
          <w:bookmarkStart w:id="7" w:name="FusszeileFolgeseiten" w:colFirst="0" w:colLast="0"/>
        </w:p>
      </w:tc>
      <w:tc>
        <w:tcPr>
          <w:tcW w:w="2951" w:type="dxa"/>
        </w:tcPr>
        <w:p w:rsidR="00AE7B95" w:rsidRPr="009500C4" w:rsidRDefault="00AE7B95" w:rsidP="00102493">
          <w:pPr>
            <w:jc w:val="right"/>
            <w:rPr>
              <w:sz w:val="2"/>
              <w:szCs w:val="2"/>
              <w:lang w:eastAsia="de-DE"/>
            </w:rPr>
          </w:pPr>
        </w:p>
      </w:tc>
    </w:tr>
    <w:bookmarkEnd w:id="7"/>
  </w:tbl>
  <w:p w:rsidR="00AE7B95" w:rsidRDefault="00AE7B95">
    <w:pPr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Pr="003173DA" w:rsidRDefault="00AE7B95">
    <w:pPr>
      <w:rPr>
        <w:lang w:val="en-US"/>
      </w:rPr>
    </w:pPr>
    <w:r>
      <w:fldChar w:fldCharType="begin"/>
    </w:r>
    <w:r w:rsidRPr="003173DA">
      <w:rPr>
        <w:lang w:val="en-US"/>
      </w:rPr>
      <w:instrText xml:space="preserve"> if </w:instrText>
    </w:r>
    <w:r>
      <w:fldChar w:fldCharType="begin"/>
    </w:r>
    <w:r w:rsidRPr="003173DA">
      <w:rPr>
        <w:lang w:val="en-US"/>
      </w:rPr>
      <w:instrText xml:space="preserve"> DOCPROPERTY "Outputprofile.Internal.Draft"\*CHARFORMAT \&lt;OawJumpToField value=0/&gt;</w:instrText>
    </w:r>
    <w:r>
      <w:fldChar w:fldCharType="separate"/>
    </w:r>
    <w:r w:rsidR="00E864ED">
      <w:rPr>
        <w:b/>
        <w:bCs/>
        <w:lang w:val="de-DE"/>
      </w:rPr>
      <w:instrText>Fehler! Unbekannter Name für Dokument-Eigenschaft.</w:instrText>
    </w:r>
    <w:r>
      <w:fldChar w:fldCharType="end"/>
    </w:r>
    <w:r w:rsidRPr="003173DA">
      <w:rPr>
        <w:lang w:val="en-US"/>
      </w:rPr>
      <w:instrText xml:space="preserve"> = "" "" "</w:instrText>
    </w:r>
    <w:r>
      <w:fldChar w:fldCharType="begin"/>
    </w:r>
    <w:r>
      <w:instrText xml:space="preserve"> DATE  \@ "dd.MM.yyyy, HH:mm:ss"  \* CHARFORMAT \&lt;OawJumpToField value=0/&gt;</w:instrText>
    </w:r>
    <w:r>
      <w:fldChar w:fldCharType="separate"/>
    </w:r>
    <w:r w:rsidR="00E864ED">
      <w:rPr>
        <w:noProof/>
      </w:rPr>
      <w:instrText>14.01.2025, 16:14:59</w:instrText>
    </w:r>
    <w:r>
      <w:fldChar w:fldCharType="end"/>
    </w:r>
    <w:r w:rsidRPr="003173DA">
      <w:rPr>
        <w:lang w:val="en-US"/>
      </w:rPr>
      <w:instrText xml:space="preserve">, </w:instrText>
    </w:r>
    <w:r>
      <w:fldChar w:fldCharType="begin"/>
    </w:r>
    <w:r w:rsidRPr="003173DA">
      <w:rPr>
        <w:lang w:val="en-US"/>
      </w:rPr>
      <w:instrText xml:space="preserve"> FILENAME  \p  \* MERGEFORMAT </w:instrText>
    </w:r>
    <w:r>
      <w:fldChar w:fldCharType="separate"/>
    </w:r>
    <w:r w:rsidR="00E864ED">
      <w:rPr>
        <w:noProof/>
        <w:lang w:val="en-US"/>
      </w:rPr>
      <w:instrText>Dokument3</w:instrText>
    </w:r>
    <w:r>
      <w:fldChar w:fldCharType="end"/>
    </w:r>
    <w:r w:rsidRPr="003173DA">
      <w:rPr>
        <w:lang w:val="en-US"/>
      </w:rPr>
      <w:instrText>" \&lt;OawJumpToField value=0/&gt;</w:instrText>
    </w:r>
    <w:r>
      <w:fldChar w:fldCharType="separate"/>
    </w:r>
    <w:r w:rsidR="00E864ED">
      <w:rPr>
        <w:noProof/>
      </w:rPr>
      <w:t>14.01.2025, 16:14:59</w:t>
    </w:r>
    <w:r w:rsidR="00E864ED" w:rsidRPr="003173DA">
      <w:rPr>
        <w:noProof/>
        <w:lang w:val="en-US"/>
      </w:rPr>
      <w:t xml:space="preserve">, </w:t>
    </w:r>
    <w:r w:rsidR="00E864ED">
      <w:rPr>
        <w:noProof/>
        <w:lang w:val="en-US"/>
      </w:rPr>
      <w:t>Dokument3</w:t>
    </w:r>
    <w:r>
      <w:fldChar w:fldCharType="end"/>
    </w:r>
    <w:r>
      <w:fldChar w:fldCharType="begin"/>
    </w:r>
    <w:r w:rsidRPr="003173DA">
      <w:rPr>
        <w:lang w:val="en-US"/>
      </w:rPr>
      <w:instrText xml:space="preserve"> if </w:instrText>
    </w:r>
    <w:r>
      <w:fldChar w:fldCharType="begin"/>
    </w:r>
    <w:r w:rsidRPr="003173DA">
      <w:rPr>
        <w:lang w:val="en-US"/>
      </w:rPr>
      <w:instrText xml:space="preserve"> DOCPROPERTY "Outputprofile.Internal.Original"\*CHARFORMAT \&lt;OawJumpToField value=0/&gt;</w:instrText>
    </w:r>
    <w:r>
      <w:fldChar w:fldCharType="separate"/>
    </w:r>
    <w:r w:rsidR="00E864ED">
      <w:rPr>
        <w:b/>
        <w:bCs/>
        <w:lang w:val="de-DE"/>
      </w:rPr>
      <w:instrText>Fehler! Unbekannter Name für Dokument-Eigenschaft.</w:instrText>
    </w:r>
    <w:r>
      <w:fldChar w:fldCharType="end"/>
    </w:r>
    <w:r w:rsidRPr="003173DA">
      <w:rPr>
        <w:lang w:val="en-US"/>
      </w:rPr>
      <w:instrText xml:space="preserve"> = "" "" "</w:instrText>
    </w:r>
    <w:r>
      <w:fldChar w:fldCharType="begin"/>
    </w:r>
    <w:r>
      <w:instrText xml:space="preserve"> DATE  \@ "dd.MM.yyyy"  \* CHARFORMAT \&lt;OawJumpToField value=0/&gt;</w:instrText>
    </w:r>
    <w:r>
      <w:fldChar w:fldCharType="separate"/>
    </w:r>
    <w:r w:rsidR="00E864ED">
      <w:rPr>
        <w:noProof/>
      </w:rPr>
      <w:instrText>14.01.2025</w:instrText>
    </w:r>
    <w:r>
      <w:fldChar w:fldCharType="end"/>
    </w:r>
    <w:r w:rsidRPr="003173DA">
      <w:rPr>
        <w:lang w:val="en-US"/>
      </w:rPr>
      <w:instrText xml:space="preserve">, </w:instrText>
    </w:r>
    <w:r>
      <w:fldChar w:fldCharType="begin"/>
    </w:r>
    <w:r w:rsidRPr="003173DA">
      <w:rPr>
        <w:lang w:val="en-US"/>
      </w:rPr>
      <w:instrText xml:space="preserve"> FILENAME  \p  \* MERGEFORMAT </w:instrText>
    </w:r>
    <w:r>
      <w:fldChar w:fldCharType="separate"/>
    </w:r>
    <w:r w:rsidR="00E864ED">
      <w:rPr>
        <w:noProof/>
        <w:lang w:val="en-US"/>
      </w:rPr>
      <w:instrText>Dokument3</w:instrText>
    </w:r>
    <w:r>
      <w:fldChar w:fldCharType="end"/>
    </w:r>
    <w:r w:rsidRPr="003173DA">
      <w:rPr>
        <w:lang w:val="en-US"/>
      </w:rPr>
      <w:instrText>" \&lt;OawJumpToField value=0/&gt;</w:instrText>
    </w:r>
    <w:r>
      <w:fldChar w:fldCharType="separate"/>
    </w:r>
    <w:r w:rsidR="00E864ED">
      <w:rPr>
        <w:noProof/>
      </w:rPr>
      <w:t>14.01.2025</w:t>
    </w:r>
    <w:r w:rsidR="00E864ED" w:rsidRPr="003173DA">
      <w:rPr>
        <w:noProof/>
        <w:lang w:val="en-US"/>
      </w:rPr>
      <w:t xml:space="preserve">, </w:t>
    </w:r>
    <w:r w:rsidR="00E864ED">
      <w:rPr>
        <w:noProof/>
        <w:lang w:val="en-US"/>
      </w:rPr>
      <w:t>Dokument3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4ED" w:rsidRPr="00C44485" w:rsidRDefault="00E864ED">
      <w:r w:rsidRPr="00C44485">
        <w:separator/>
      </w:r>
    </w:p>
  </w:footnote>
  <w:footnote w:type="continuationSeparator" w:id="0">
    <w:p w:rsidR="00E864ED" w:rsidRPr="00C44485" w:rsidRDefault="00E864ED">
      <w:r w:rsidRPr="00C4448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Pr="00C44485" w:rsidRDefault="00AE7B95" w:rsidP="00102493">
    <w:r w:rsidRPr="00C44485">
      <w:rPr>
        <w:noProof/>
        <w:lang w:eastAsia="de-CH"/>
      </w:rPr>
      <w:drawing>
        <wp:anchor distT="0" distB="0" distL="114300" distR="114300" simplePos="0" relativeHeight="251660288" behindDoc="1" locked="1" layoutInCell="1" allowOverlap="1" wp14:anchorId="7F3535D0" wp14:editId="375E7A7A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257300"/>
          <wp:effectExtent l="0" t="0" r="0" b="0"/>
          <wp:wrapNone/>
          <wp:docPr id="3" name="7eb0bb3a-c43c-446f-a921-de0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44485">
      <w:t> </w:t>
    </w:r>
  </w:p>
  <w:p w:rsidR="00AE7B95" w:rsidRPr="00C44485" w:rsidRDefault="00AE7B95" w:rsidP="00102493">
    <w:r w:rsidRPr="00C44485">
      <w:rPr>
        <w:noProof/>
        <w:lang w:eastAsia="de-CH"/>
      </w:rPr>
      <w:drawing>
        <wp:anchor distT="0" distB="0" distL="114300" distR="114300" simplePos="0" relativeHeight="251658240" behindDoc="1" locked="1" layoutInCell="1" hidden="1" allowOverlap="1" wp14:anchorId="3E8D7535" wp14:editId="53D658C1">
          <wp:simplePos x="0" y="0"/>
          <wp:positionH relativeFrom="column">
            <wp:posOffset>-1962</wp:posOffset>
          </wp:positionH>
          <wp:positionV relativeFrom="paragraph">
            <wp:posOffset>-2085</wp:posOffset>
          </wp:positionV>
          <wp:extent cx="4048690" cy="1333686"/>
          <wp:effectExtent l="0" t="0" r="9525" b="0"/>
          <wp:wrapNone/>
          <wp:docPr id="1" name="dfcb3621-5d45-4e40-af11-2f4f" hidden="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32242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8690" cy="1333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44485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Default="00AE7B95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62336" behindDoc="0" locked="1" layoutInCell="1" allowOverlap="1">
          <wp:simplePos x="0" y="0"/>
          <wp:positionH relativeFrom="page">
            <wp:posOffset>701675</wp:posOffset>
          </wp:positionH>
          <wp:positionV relativeFrom="page">
            <wp:posOffset>395605</wp:posOffset>
          </wp:positionV>
          <wp:extent cx="1215390" cy="369570"/>
          <wp:effectExtent l="0" t="0" r="381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390" cy="369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CH"/>
      </w:rPr>
      <w:drawing>
        <wp:anchor distT="0" distB="0" distL="114300" distR="114300" simplePos="0" relativeHeight="251661312" behindDoc="0" locked="1" layoutInCell="1" allowOverlap="1">
          <wp:simplePos x="0" y="0"/>
          <wp:positionH relativeFrom="page">
            <wp:posOffset>701675</wp:posOffset>
          </wp:positionH>
          <wp:positionV relativeFrom="page">
            <wp:posOffset>395605</wp:posOffset>
          </wp:positionV>
          <wp:extent cx="1215390" cy="369570"/>
          <wp:effectExtent l="0" t="0" r="381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5390" cy="369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Pr="0051144A" w:rsidRDefault="00AE7B95" w:rsidP="00102493">
    <w:pPr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B95" w:rsidRDefault="00AE7B95">
    <w:pPr>
      <w:spacing w:line="20" w:lineRule="exact"/>
      <w:rPr>
        <w:sz w:val="2"/>
        <w:szCs w:val="2"/>
      </w:rPr>
    </w:pPr>
  </w:p>
  <w:p w:rsidR="00AE7B95" w:rsidRPr="00473DA5" w:rsidRDefault="00AE7B95">
    <w:pPr>
      <w:rPr>
        <w:color w:val="000000"/>
        <w:sz w:val="2"/>
        <w:szCs w:val="2"/>
      </w:rPr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1C05D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08B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C80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AA32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88843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62F1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865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ACDA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7E62D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600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E479E5"/>
    <w:multiLevelType w:val="multilevel"/>
    <w:tmpl w:val="AB66D96E"/>
    <w:lvl w:ilvl="0">
      <w:start w:val="1"/>
      <w:numFmt w:val="bullet"/>
      <w:pStyle w:val="ListWithCheckboxes"/>
      <w:lvlText w:val="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1" w15:restartNumberingAfterBreak="0">
    <w:nsid w:val="1E8C1B6A"/>
    <w:multiLevelType w:val="multilevel"/>
    <w:tmpl w:val="352098E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222"/>
        </w:tabs>
        <w:ind w:left="8222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firstLine="3902"/>
      </w:pPr>
      <w:rPr>
        <w:rFonts w:hint="default"/>
      </w:rPr>
    </w:lvl>
  </w:abstractNum>
  <w:abstractNum w:abstractNumId="12" w15:restartNumberingAfterBreak="0">
    <w:nsid w:val="1F8A2D06"/>
    <w:multiLevelType w:val="multilevel"/>
    <w:tmpl w:val="6504B20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</w:abstractNum>
  <w:abstractNum w:abstractNumId="13" w15:restartNumberingAfterBreak="0">
    <w:nsid w:val="298D3D28"/>
    <w:multiLevelType w:val="multilevel"/>
    <w:tmpl w:val="E188D5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</w:abstractNum>
  <w:abstractNum w:abstractNumId="14" w15:restartNumberingAfterBreak="0">
    <w:nsid w:val="2A861378"/>
    <w:multiLevelType w:val="multilevel"/>
    <w:tmpl w:val="C3CABAA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175109E"/>
    <w:multiLevelType w:val="multilevel"/>
    <w:tmpl w:val="88D265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1">
      <w:start w:val="1"/>
      <w:numFmt w:val="decimal"/>
      <w:lvlRestart w:val="0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olor w:val="auto"/>
        <w:kern w:val="10"/>
        <w:sz w:val="22"/>
        <w:u w:val="none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decimal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decimal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decimal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6" w15:restartNumberingAfterBreak="0">
    <w:nsid w:val="37F62455"/>
    <w:multiLevelType w:val="multilevel"/>
    <w:tmpl w:val="6C3A467A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"/>
      <w:lvlJc w:val="left"/>
      <w:pPr>
        <w:tabs>
          <w:tab w:val="num" w:pos="851"/>
        </w:tabs>
        <w:ind w:left="851" w:hanging="426"/>
      </w:pPr>
      <w:rPr>
        <w:rFonts w:ascii="Wingdings" w:hAnsi="Wingdings" w:hint="default"/>
      </w:rPr>
    </w:lvl>
    <w:lvl w:ilvl="2">
      <w:start w:val="1"/>
      <w:numFmt w:val="bullet"/>
      <w:lvlText w:val="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"/>
      <w:lvlJc w:val="left"/>
      <w:pPr>
        <w:tabs>
          <w:tab w:val="num" w:pos="1701"/>
        </w:tabs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"/>
      <w:lvlJc w:val="left"/>
      <w:pPr>
        <w:tabs>
          <w:tab w:val="num" w:pos="2126"/>
        </w:tabs>
        <w:ind w:left="2126" w:hanging="425"/>
      </w:pPr>
      <w:rPr>
        <w:rFonts w:ascii="Wingdings" w:hAnsi="Wingdings" w:hint="default"/>
      </w:rPr>
    </w:lvl>
    <w:lvl w:ilvl="5">
      <w:start w:val="1"/>
      <w:numFmt w:val="bullet"/>
      <w:lvlText w:val=""/>
      <w:lvlJc w:val="left"/>
      <w:pPr>
        <w:tabs>
          <w:tab w:val="num" w:pos="2552"/>
        </w:tabs>
        <w:ind w:left="2552" w:hanging="426"/>
      </w:pPr>
      <w:rPr>
        <w:rFonts w:ascii="Wingdings" w:hAnsi="Wingdings" w:hint="default"/>
      </w:rPr>
    </w:lvl>
    <w:lvl w:ilvl="6">
      <w:start w:val="1"/>
      <w:numFmt w:val="bullet"/>
      <w:lvlText w:val=""/>
      <w:lvlJc w:val="left"/>
      <w:pPr>
        <w:tabs>
          <w:tab w:val="num" w:pos="2977"/>
        </w:tabs>
        <w:ind w:left="2977" w:hanging="425"/>
      </w:pPr>
      <w:rPr>
        <w:rFonts w:ascii="Wingdings" w:hAnsi="Wingdings" w:hint="default"/>
      </w:rPr>
    </w:lvl>
    <w:lvl w:ilvl="7">
      <w:start w:val="1"/>
      <w:numFmt w:val="bullet"/>
      <w:lvlText w:val=""/>
      <w:lvlJc w:val="left"/>
      <w:pPr>
        <w:tabs>
          <w:tab w:val="num" w:pos="3402"/>
        </w:tabs>
        <w:ind w:left="3402" w:hanging="425"/>
      </w:pPr>
      <w:rPr>
        <w:rFonts w:ascii="Wingdings" w:hAnsi="Wingdings" w:hint="default"/>
      </w:rPr>
    </w:lvl>
    <w:lvl w:ilvl="8">
      <w:start w:val="1"/>
      <w:numFmt w:val="bullet"/>
      <w:lvlText w:val=""/>
      <w:lvlJc w:val="left"/>
      <w:pPr>
        <w:tabs>
          <w:tab w:val="num" w:pos="3827"/>
        </w:tabs>
        <w:ind w:left="3827" w:hanging="425"/>
      </w:pPr>
      <w:rPr>
        <w:rFonts w:ascii="Wingdings" w:hAnsi="Wingdings" w:hint="default"/>
      </w:rPr>
    </w:lvl>
  </w:abstractNum>
  <w:abstractNum w:abstractNumId="17" w15:restartNumberingAfterBreak="0">
    <w:nsid w:val="3A05210B"/>
    <w:multiLevelType w:val="multilevel"/>
    <w:tmpl w:val="AD2ACB22"/>
    <w:lvl w:ilvl="0">
      <w:start w:val="1"/>
      <w:numFmt w:val="lowerLetter"/>
      <w:pStyle w:val="ListWithLetters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Restart w:val="0"/>
      <w:lvlText w:val="%2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Letter"/>
      <w:lvlRestart w:val="0"/>
      <w:lvlText w:val="%3.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lowerLetter"/>
      <w:lvlRestart w:val="0"/>
      <w:lvlText w:val="%4.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Restart w:val="0"/>
      <w:lvlText w:val="%5.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Letter"/>
      <w:lvlRestart w:val="0"/>
      <w:lvlText w:val="%6.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lowerLetter"/>
      <w:lvlRestart w:val="0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Restart w:val="0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Letter"/>
      <w:lvlRestart w:val="0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abstractNum w:abstractNumId="18" w15:restartNumberingAfterBreak="0">
    <w:nsid w:val="3BAA2F24"/>
    <w:multiLevelType w:val="hybridMultilevel"/>
    <w:tmpl w:val="CA9C5874"/>
    <w:lvl w:ilvl="0" w:tplc="436E1DA8">
      <w:start w:val="1"/>
      <w:numFmt w:val="decimal"/>
      <w:pStyle w:val="ListWithNumbers"/>
      <w:lvlText w:val="%1."/>
      <w:lvlJc w:val="left"/>
      <w:pPr>
        <w:ind w:left="425" w:hanging="425"/>
      </w:pPr>
      <w:rPr>
        <w:rFonts w:hint="default"/>
      </w:rPr>
    </w:lvl>
    <w:lvl w:ilvl="1" w:tplc="22F8FFAA" w:tentative="1">
      <w:start w:val="1"/>
      <w:numFmt w:val="lowerLetter"/>
      <w:lvlText w:val="%2."/>
      <w:lvlJc w:val="left"/>
      <w:pPr>
        <w:ind w:left="1440" w:hanging="360"/>
      </w:pPr>
    </w:lvl>
    <w:lvl w:ilvl="2" w:tplc="AC26B4C0" w:tentative="1">
      <w:start w:val="1"/>
      <w:numFmt w:val="lowerRoman"/>
      <w:lvlText w:val="%3."/>
      <w:lvlJc w:val="right"/>
      <w:pPr>
        <w:ind w:left="2160" w:hanging="180"/>
      </w:pPr>
    </w:lvl>
    <w:lvl w:ilvl="3" w:tplc="AE00B938" w:tentative="1">
      <w:start w:val="1"/>
      <w:numFmt w:val="decimal"/>
      <w:lvlText w:val="%4."/>
      <w:lvlJc w:val="left"/>
      <w:pPr>
        <w:ind w:left="2880" w:hanging="360"/>
      </w:pPr>
    </w:lvl>
    <w:lvl w:ilvl="4" w:tplc="2582659C" w:tentative="1">
      <w:start w:val="1"/>
      <w:numFmt w:val="lowerLetter"/>
      <w:lvlText w:val="%5."/>
      <w:lvlJc w:val="left"/>
      <w:pPr>
        <w:ind w:left="3600" w:hanging="360"/>
      </w:pPr>
    </w:lvl>
    <w:lvl w:ilvl="5" w:tplc="7A64F3DA" w:tentative="1">
      <w:start w:val="1"/>
      <w:numFmt w:val="lowerRoman"/>
      <w:lvlText w:val="%6."/>
      <w:lvlJc w:val="right"/>
      <w:pPr>
        <w:ind w:left="4320" w:hanging="180"/>
      </w:pPr>
    </w:lvl>
    <w:lvl w:ilvl="6" w:tplc="88C6AD8E" w:tentative="1">
      <w:start w:val="1"/>
      <w:numFmt w:val="decimal"/>
      <w:lvlText w:val="%7."/>
      <w:lvlJc w:val="left"/>
      <w:pPr>
        <w:ind w:left="5040" w:hanging="360"/>
      </w:pPr>
    </w:lvl>
    <w:lvl w:ilvl="7" w:tplc="8B129FA6" w:tentative="1">
      <w:start w:val="1"/>
      <w:numFmt w:val="lowerLetter"/>
      <w:lvlText w:val="%8."/>
      <w:lvlJc w:val="left"/>
      <w:pPr>
        <w:ind w:left="5760" w:hanging="360"/>
      </w:pPr>
    </w:lvl>
    <w:lvl w:ilvl="8" w:tplc="20B2C3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22A9B"/>
    <w:multiLevelType w:val="multilevel"/>
    <w:tmpl w:val="64BAC1FE"/>
    <w:lvl w:ilvl="0">
      <w:numFmt w:val="bullet"/>
      <w:pStyle w:val="ListWithSymbols"/>
      <w:lvlText w:val="–"/>
      <w:lvlJc w:val="left"/>
      <w:pPr>
        <w:ind w:left="36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-"/>
      <w:lvlJc w:val="left"/>
      <w:pPr>
        <w:tabs>
          <w:tab w:val="num" w:pos="851"/>
        </w:tabs>
        <w:ind w:left="851" w:hanging="426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1276"/>
        </w:tabs>
        <w:ind w:left="1276" w:hanging="425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2126"/>
        </w:tabs>
        <w:ind w:left="2126" w:hanging="425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552"/>
        </w:tabs>
        <w:ind w:left="2552" w:hanging="426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2977"/>
        </w:tabs>
        <w:ind w:left="2977" w:hanging="425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3402"/>
        </w:tabs>
        <w:ind w:left="3402" w:hanging="425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3827"/>
        </w:tabs>
        <w:ind w:left="3827" w:hanging="425"/>
      </w:pPr>
      <w:rPr>
        <w:rFonts w:ascii="Arial" w:hAnsi="Arial" w:hint="default"/>
      </w:rPr>
    </w:lvl>
  </w:abstractNum>
  <w:abstractNum w:abstractNumId="20" w15:restartNumberingAfterBreak="0">
    <w:nsid w:val="4320697C"/>
    <w:multiLevelType w:val="multilevel"/>
    <w:tmpl w:val="5C56A762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berschrift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berschrift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3A84525"/>
    <w:multiLevelType w:val="hybridMultilevel"/>
    <w:tmpl w:val="6C9E5594"/>
    <w:lvl w:ilvl="0" w:tplc="C3C4C4E0">
      <w:start w:val="1"/>
      <w:numFmt w:val="decimal"/>
      <w:pStyle w:val="ListLevelsWithNumbers"/>
      <w:suff w:val="space"/>
      <w:lvlText w:val="%1."/>
      <w:lvlJc w:val="left"/>
      <w:pPr>
        <w:ind w:left="0" w:firstLine="0"/>
      </w:pPr>
      <w:rPr>
        <w:rFonts w:hint="default"/>
      </w:rPr>
    </w:lvl>
    <w:lvl w:ilvl="1" w:tplc="5054F716" w:tentative="1">
      <w:start w:val="1"/>
      <w:numFmt w:val="lowerLetter"/>
      <w:lvlText w:val="%2."/>
      <w:lvlJc w:val="left"/>
      <w:pPr>
        <w:ind w:left="1440" w:hanging="360"/>
      </w:pPr>
    </w:lvl>
    <w:lvl w:ilvl="2" w:tplc="CB900E92" w:tentative="1">
      <w:start w:val="1"/>
      <w:numFmt w:val="lowerRoman"/>
      <w:lvlText w:val="%3."/>
      <w:lvlJc w:val="right"/>
      <w:pPr>
        <w:ind w:left="2160" w:hanging="180"/>
      </w:pPr>
    </w:lvl>
    <w:lvl w:ilvl="3" w:tplc="793A188E" w:tentative="1">
      <w:start w:val="1"/>
      <w:numFmt w:val="decimal"/>
      <w:lvlText w:val="%4."/>
      <w:lvlJc w:val="left"/>
      <w:pPr>
        <w:ind w:left="2880" w:hanging="360"/>
      </w:pPr>
    </w:lvl>
    <w:lvl w:ilvl="4" w:tplc="420C2BCA" w:tentative="1">
      <w:start w:val="1"/>
      <w:numFmt w:val="lowerLetter"/>
      <w:lvlText w:val="%5."/>
      <w:lvlJc w:val="left"/>
      <w:pPr>
        <w:ind w:left="3600" w:hanging="360"/>
      </w:pPr>
    </w:lvl>
    <w:lvl w:ilvl="5" w:tplc="7298A4C6" w:tentative="1">
      <w:start w:val="1"/>
      <w:numFmt w:val="lowerRoman"/>
      <w:lvlText w:val="%6."/>
      <w:lvlJc w:val="right"/>
      <w:pPr>
        <w:ind w:left="4320" w:hanging="180"/>
      </w:pPr>
    </w:lvl>
    <w:lvl w:ilvl="6" w:tplc="DC125250" w:tentative="1">
      <w:start w:val="1"/>
      <w:numFmt w:val="decimal"/>
      <w:lvlText w:val="%7."/>
      <w:lvlJc w:val="left"/>
      <w:pPr>
        <w:ind w:left="5040" w:hanging="360"/>
      </w:pPr>
    </w:lvl>
    <w:lvl w:ilvl="7" w:tplc="5824DC82" w:tentative="1">
      <w:start w:val="1"/>
      <w:numFmt w:val="lowerLetter"/>
      <w:lvlText w:val="%8."/>
      <w:lvlJc w:val="left"/>
      <w:pPr>
        <w:ind w:left="5760" w:hanging="360"/>
      </w:pPr>
    </w:lvl>
    <w:lvl w:ilvl="8" w:tplc="E9DE98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A0AFA"/>
    <w:multiLevelType w:val="multilevel"/>
    <w:tmpl w:val="6504B20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</w:abstractNum>
  <w:abstractNum w:abstractNumId="23" w15:restartNumberingAfterBreak="0">
    <w:nsid w:val="6CBE783A"/>
    <w:multiLevelType w:val="multilevel"/>
    <w:tmpl w:val="F69E8C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6FA27BF3"/>
    <w:multiLevelType w:val="multilevel"/>
    <w:tmpl w:val="F69E8C8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7A3D55BA"/>
    <w:multiLevelType w:val="multilevel"/>
    <w:tmpl w:val="E188D5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</w:abstractNum>
  <w:abstractNum w:abstractNumId="26" w15:restartNumberingAfterBreak="0">
    <w:nsid w:val="7CB03429"/>
    <w:multiLevelType w:val="multilevel"/>
    <w:tmpl w:val="6504B20C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09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693"/>
        </w:tabs>
        <w:ind w:left="2693" w:hanging="992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3827"/>
        </w:tabs>
        <w:ind w:left="3827" w:hanging="113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5">
      <w:start w:val="1"/>
      <w:numFmt w:val="decimal"/>
      <w:lvlText w:val="%1.%2.%3.%4.%5.%6."/>
      <w:lvlJc w:val="left"/>
      <w:pPr>
        <w:tabs>
          <w:tab w:val="num" w:pos="5103"/>
        </w:tabs>
        <w:ind w:left="5103" w:hanging="1276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6">
      <w:start w:val="1"/>
      <w:numFmt w:val="decimal"/>
      <w:lvlText w:val="%1.%2.%3.%4.%5.%6.%7."/>
      <w:lvlJc w:val="left"/>
      <w:pPr>
        <w:tabs>
          <w:tab w:val="num" w:pos="6521"/>
        </w:tabs>
        <w:ind w:left="6521" w:hanging="1418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lvlText w:val="%1.%2.%3.%4.%5.%6.%8."/>
      <w:lvlJc w:val="left"/>
      <w:pPr>
        <w:tabs>
          <w:tab w:val="num" w:pos="8222"/>
        </w:tabs>
        <w:ind w:left="8222" w:hanging="1701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  <w:lvl w:ilvl="8">
      <w:start w:val="1"/>
      <w:numFmt w:val="decimal"/>
      <w:lvlText w:val="%1.%2.%3.%4.%5.%6.%7.%8.%9."/>
      <w:lvlJc w:val="left"/>
      <w:pPr>
        <w:tabs>
          <w:tab w:val="num" w:pos="10206"/>
        </w:tabs>
        <w:ind w:left="10206" w:hanging="19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/>
      </w:rPr>
    </w:lvl>
  </w:abstractNum>
  <w:abstractNum w:abstractNumId="27" w15:restartNumberingAfterBreak="0">
    <w:nsid w:val="7EA5492E"/>
    <w:multiLevelType w:val="multilevel"/>
    <w:tmpl w:val="E188D56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pacing w:val="0"/>
        <w:w w:val="100"/>
        <w:kern w:val="10"/>
        <w:position w:val="0"/>
        <w:sz w:val="22"/>
        <w:vertAlign w:val="baseline"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10"/>
        <w:position w:val="0"/>
        <w:sz w:val="22"/>
        <w:u w:val="none"/>
        <w:vertAlign w:val="baseline"/>
        <w14:cntxtAlts w14:val="0"/>
      </w:rPr>
    </w:lvl>
  </w:abstractNum>
  <w:num w:numId="1">
    <w:abstractNumId w:val="19"/>
  </w:num>
  <w:num w:numId="2">
    <w:abstractNumId w:val="17"/>
  </w:num>
  <w:num w:numId="3">
    <w:abstractNumId w:val="10"/>
  </w:num>
  <w:num w:numId="4">
    <w:abstractNumId w:val="20"/>
  </w:num>
  <w:num w:numId="5">
    <w:abstractNumId w:val="11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6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23"/>
  </w:num>
  <w:num w:numId="21">
    <w:abstractNumId w:val="24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</w:num>
  <w:num w:numId="27">
    <w:abstractNumId w:val="26"/>
  </w:num>
  <w:num w:numId="28">
    <w:abstractNumId w:val="27"/>
  </w:num>
  <w:num w:numId="29">
    <w:abstractNumId w:val="25"/>
  </w:num>
  <w:num w:numId="30">
    <w:abstractNumId w:val="14"/>
  </w:num>
  <w:num w:numId="31">
    <w:abstractNumId w:val="11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21"/>
  </w:num>
  <w:num w:numId="35">
    <w:abstractNumId w:val="18"/>
  </w:num>
  <w:num w:numId="36">
    <w:abstractNumId w:val="13"/>
  </w:num>
  <w:num w:numId="3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grammar="clean"/>
  <w:attachedTemplate r:id="rId1"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YsS6hDcy9MF5w7FQr81HeueX9Cv7OWYAgxKLZfnRT9kvFVKDeUe5rdGvMraGtsRGtP+OtCtgOzLzZtD5i+iinw==" w:salt="jKvYUN5BGhU1uH4SnZPiFw=="/>
  <w:defaultTabStop w:val="720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ate.Format.Long" w:val="21. September 2018"/>
    <w:docVar w:name="Date.Format.Long.dateValue" w:val="43364"/>
    <w:docVar w:name="DocumentDate" w:val="21. September 2018"/>
    <w:docVar w:name="DocumentDate.dateValue" w:val="43364"/>
    <w:docVar w:name="MetaTool_officeatwork" w:val="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"/>
    <w:docVar w:name="OawAttachedTemplate" w:val="Merkblatt.ows"/>
    <w:docVar w:name="OawBuiltInDocProps" w:val="&lt;OawBuiltInDocProps&gt;&lt;default profileUID=&quot;0&quot;&gt;&lt;word&gt;&lt;fileName&gt;&lt;/fileName&gt;&lt;contentType&gt;&lt;/contentType&gt;&lt;contentStatus&gt;&lt;/contentStatus&gt;&lt;language&gt;&lt;/language&gt;&lt;documentVersion&gt;&lt;/documentVersion&gt;&lt;defaultPath&gt;&lt;/defaultPath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Filename&gt;&lt;/defaultFilename&gt;&lt;/word&gt;&lt;PDF&gt;&lt;fileName&gt;&lt;/fileName&gt;&lt;contentType&gt;&lt;/contentType&gt;&lt;contentStatus&gt;&lt;/contentStatus&gt;&lt;language&gt;&lt;/language&gt;&lt;documentVersion&gt;&lt;/documentVersion&gt;&lt;defaultPath&gt;&lt;/defaultPath&gt;&lt;title&gt;&lt;/title&gt;&lt;subject&gt;&lt;/subject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category&gt;&lt;/category&gt;&lt;keywords&gt;&lt;/keywords&gt;&lt;comments&gt;&lt;/comments&gt;&lt;hyperlinkBase&gt;&lt;/hyperlinkBase&gt;&lt;defaultFilename&gt;&lt;/defaultFilename&gt;&lt;/PDF&gt;&lt;/default&gt;&lt;/OawBuiltInDocProps&gt;_x000d_"/>
    <w:docVar w:name="OawCreatedWithOfficeatworkVersion" w:val="4.9 R2 (4.9.1236)"/>
    <w:docVar w:name="OawCreatedWithProjectID" w:val="luchmaster"/>
    <w:docVar w:name="OawCreatedWithProjectVersion" w:val="157"/>
    <w:docVar w:name="OawDate.Manual" w:val="&lt;document&gt;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/&gt;&lt;/profile&gt;&lt;/OawDateManual&gt;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/&gt;&lt;/profile&gt;&lt;/OawDateManual&gt;&lt;/document&gt;"/>
    <w:docVar w:name="oawDefinitionTmpl" w:val="&lt;document&gt;&lt;OawDocProperty name=&quot;Contactperson.DirectPhone&quot;&gt;&lt;profile type=&quot;default&quot; UID=&quot;&quot; sameAsDefault=&quot;0&quot;&gt;&lt;documentProperty UID=&quot;200212191811121321310321301031x&quot; dataSourceUID=&quot;prj.2003041709434161414032&quot; /&gt;&lt;type type=&quot;OawDatabase&quot;&gt;&lt;OawDatabase table=&quot;Data&quot; field=&quot;DirectPhone&quot; 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1&quot; sameAsDefault=&quot;-1&quot;&gt;&lt;/profile&gt;&lt;profile type=&quot;save&quot; UID=&quot;2003112513571987705547&quot; sameAsDefault=&quot;-1&quot;&gt;&lt;/profile&gt;&lt;/OawDocProperty&gt;_x000d__x000a__x0009_&lt;OawDateManual name=&quot;DocumentDate&quot;&gt;&lt;profile type=&quot;default&quot; UID=&quot;&quot; sameAsDefault=&quot;0&quot;&gt;&lt;format UID=&quot;2004031916255083469524&quot; type=&quot;6&quot; defaultValue=&quot;%OawCreationDate%&quot; dateFormat=&quot;&amp;lt;translate&amp;gt;Date.Format.Long&amp;lt;/translate&amp;gt;&quot; /&gt;&lt;/profile&gt;&lt;/OawDateManual&gt;_x000d__x000a__x0009_&lt;OawDocProperty name=&quot;Doc.Text&quot;&gt;&lt;profile type=&quot;default&quot; UID=&quot;&quot; sameAsDefault=&quot;0&quot;&gt;&lt;documentProperty UID=&quot;2003060614150123456789&quot; dataSourceUID=&quot;2003060614150123456789&quot; /&gt;&lt;type type=&quot;OawLanguage&quot;&gt;&lt;OawLanguage UID=&quot;Doc.Text&quot; 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a__x0009_&lt;OawDocProperty name=&quot;Doc.Date&quot;&gt;&lt;profile type=&quot;default&quot; UID=&quot;&quot; sameAsDefault=&quot;0&quot;&gt;&lt;documentProperty UID=&quot;2003060614150123456789&quot; dataSourceUID=&quot;2003060614150123456789&quot; /&gt;&lt;type type=&quot;OawLanguage&quot;&gt;&lt;OawLanguage UID=&quot;Doc.Date&quot; /&gt;&lt;/type&gt;&lt;/profile&gt;&lt;profile type=&quot;print&quot; UID=&quot;2003010711185094343750537&quot; sameAsDefault=&quot;-1&quot;&gt;&lt;/profile&gt;&lt;profile type=&quot;print&quot; UID=&quot;3&quot; sameAsDefault=&quot;-1&quot;&gt;&lt;/profile&gt;&lt;profile type=&quot;print&quot; UID=&quot;4&quot; sameAsDefault=&quot;-1&quot;&gt;&lt;/profile&gt;&lt;profile type=&quot;send&quot; UID=&quot;2003010711200895123470110&quot; sameAsDefault=&quot;-1&quot;&gt;&lt;/profile&gt;&lt;profile type=&quot;send&quot; UID=&quot;1&quot; sameAsDefault=&quot;-1&quot;&gt;&lt;/profile&gt;&lt;profile type=&quot;save&quot; UID=&quot;2003112717153125284480&quot; sameAsDefault=&quot;-1&quot;&gt;&lt;/profile&gt;&lt;profile type=&quot;save&quot; UID=&quot;2003112513571987705547&quot; sameAsDefault=&quot;-1&quot;&gt;&lt;/profile&gt;&lt;/OawDocProperty&gt;_x000d__x000a__x0009_&lt;OawBookmark name=&quot;Subject&quot;&gt;&lt;profile type=&quot;default&quot; UID=&quot;&quot; sameAsDefault=&quot;0&quot;&gt;&lt;/profile&gt;&lt;/OawBookmark&gt;_x000d__x000a__x0009_&lt;OawDocProperty name=&quot;Author.Name&quot;&gt;&lt;profile type=&quot;default&quot; UID=&quot;&quot; sameAsDefault=&quot;0&quot;&gt;&lt;documentProperty UID=&quot;2006040509495284662868&quot; dataSourceUID=&quot;prj.2003041709434161414032&quot; /&gt;&lt;type type=&quot;OawDatabase&quot;&gt;&lt;OawDatabase table=&quot;Data&quot; field=&quot;Name&quot; /&gt;&lt;/type&gt;&lt;/profile&gt;&lt;/OawDocProperty&gt;_x000d__x000a__x0009_&lt;OawDateManual name=&quot;Date.Format.Long&quot;&gt;&lt;profile type=&quot;default&quot; UID=&quot;&quot; sameAsDefault=&quot;0&quot;&gt;&lt;format UID=&quot;2009022514423657662914&quot; type=&quot;6&quot; defaultValue=&quot;%OawCreationDate%&quot; dateFormat=&quot;Date.Format.Long&quot; /&gt;&lt;/profile&gt;&lt;/OawDateManual&gt;_x000d__x000a__x0009_&lt;OawBookmark name=&quot;Enclosure&quot;&gt;&lt;profile type=&quot;default&quot; UID=&quot;&quot; sameAsDefault=&quot;0&quot;&gt;&lt;/profile&gt;&lt;/OawBookmark&gt;_x000d__x000a__x0009_&lt;OawDocProperty name=&quot;Doc.Page&quot;&gt;&lt;profile type=&quot;default&quot; UID=&quot;&quot; sameAsDefault=&quot;0&quot;&gt;&lt;documentProperty UID=&quot;2003060614150123456789&quot; dataSourceUID=&quot;2003060614150123456789&quot; /&gt;&lt;type type=&quot;OawLanguage&quot;&gt;&lt;OawLanguage UID=&quot;Doc.Page&quot; /&gt;&lt;/type&gt;&lt;/profile&gt;&lt;/OawDocProperty&gt;_x000d__x000a__x0009_&lt;OawDocProperty name=&quot;Doc.of&quot;&gt;&lt;profile type=&quot;default&quot; UID=&quot;&quot; sameAsDefault=&quot;0&quot;&gt;&lt;documentProperty UID=&quot;2003060614150123456789&quot; dataSourceUID=&quot;2003060614150123456789&quot; /&gt;&lt;type type=&quot;OawLanguage&quot;&gt;&lt;OawLanguage UID=&quot;Doc.of&quot; /&gt;&lt;/type&gt;&lt;/profile&gt;&lt;/OawDocProperty&gt;_x000d__x000a__x0009_&lt;OawDocProperty name=&quot;Outputprofile.External&quot;&gt;&lt;profile type=&quot;default&quot; UID=&quot;&quot; sameAsDefault=&quot;0&quot;&gt;&lt;documentProperty UID=&quot;&quot; dataSourceUID=&quot;&quot; /&gt;&lt;type type=&quot;OawDatabase&quot;&gt;&lt;OawDatabase table=&quot;Data&quot; field=&quot;&quot; /&gt;&lt;/type&gt;&lt;/profile&gt;&lt;profile type=&quot;print&quot; UID=&quot;2010071914505949584758&quot; sameAsDefault=&quot;-1&quot;&gt;&lt;/profile&gt;&lt;profile type=&quot;print&quot; UID=&quot;2010071914543648299648&quot; sameAsDefault=&quot;0&quot;&gt;&lt;documentProperty UID=&quot;2003060614150123456789&quot; dataSourceUID=&quot;2003060614150123456789&quot; /&gt;&lt;type type=&quot;OawLanguage&quot;&gt;&lt;OawLanguage UID=&quot;Outputprofile.External&quot; /&gt;&lt;/type&gt;&lt;/profile&gt;&lt;profile type=&quot;print&quot; UID=&quot;2006120711380151760646&quot; sameAsDefault=&quot;-1&quot;&gt;&lt;/profile&gt;&lt;profile type=&quot;send&quot; UID=&quot;2003010711200895123470110&quot; sameAsDefault=&quot;-1&quot;&gt;&lt;/profile&gt;&lt;profile type=&quot;send&quot; UID=&quot;2006120514175878093883&quot; sameAsDefault=&quot;0&quot;&gt;&lt;documentProperty UID=&quot;2003060614150123456789&quot; dataSourceUID=&quot;2003060614150123456789&quot; /&gt;&lt;type type=&quot;OawLanguage&quot;&gt;&lt;OawLanguage UID=&quot;Outputprofile.External&quot; /&gt;&lt;/type&gt;&lt;/profile&gt;&lt;profile type=&quot;send&quot; UID=&quot;2006121210395821292110&quot; sameAsDefault=&quot;-1&quot;&gt;&lt;/profile&gt;&lt;profile type=&quot;save&quot; UID=&quot;2004062216425255253277&quot; sameAsDefault=&quot;-1&quot;&gt;&lt;/profile&gt;&lt;profile type=&quot;save&quot; UID=&quot;2006120514401556040061&quot; sameAsDefault=&quot;0&quot;&gt;&lt;documentProperty UID=&quot;2003060614150123456789&quot; dataSourceUID=&quot;2003060614150123456789&quot; /&gt;&lt;type type=&quot;OawLanguage&quot;&gt;&lt;OawLanguage UID=&quot;Outputprofile.External&quot; /&gt;&lt;/type&gt;&lt;/profile&gt;&lt;profile type=&quot;save&quot; UID=&quot;2006121210441235887611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84326300121&quot; sameAsDefault=&quot;0&quot;&gt;&lt;documentProperty UID=&quot;2003060614150123456789&quot; dataSourceUID=&quot;2003060614150123456789&quot; /&gt;&lt;type type=&quot;OawLanguage&quot;&gt;&lt;OawLanguage UID=&quot;Outputprofile.External&quot; /&gt;&lt;/type&gt;&lt;/profile&gt;&lt;profile type=&quot;print&quot; UID=&quot;2010071914585275568157&quot; sameAsDefault=&quot;0&quot;&gt;&lt;documentProperty UID=&quot;2003060614150123456789&quot; dataSourceUID=&quot;2003060614150123456789&quot; /&gt;&lt;type type=&quot;OawLanguage&quot;&gt;&lt;OawLanguage UID=&quot;Outputprofile.External&quot; /&gt;&lt;/type&gt;&lt;/profile&gt;&lt;/OawDocProperty&gt;_x000d__x000a__x0009_&lt;OawDocProperty name=&quot;Outputprofile.Internal&quot;&gt;&lt;profile type=&quot;default&quot; UID=&quot;&quot; sameAsDefault=&quot;0&quot;&gt;&lt;documentProperty UID=&quot;&quot; dataSourceUID=&quot;&quot; /&gt;&lt;type type=&quot;OawDatabase&quot;&gt;&lt;OawDatabase table=&quot;Data&quot; field=&quot;&quot; /&gt;&lt;/type&gt;&lt;/profile&gt;&lt;profile type=&quot;print&quot; UID=&quot;2010071914505949584758&quot; sameAsDefault=&quot;0&quot;&gt;&lt;documentProperty UID=&quot;2003060614150123456789&quot; dataSourceUID=&quot;2003060614150123456789&quot; /&gt;&lt;type type=&quot;OawLanguage&quot;&gt;&lt;OawLanguage UID=&quot;Outputprofile.Internal&quot; /&gt;&lt;/type&gt;&lt;/profile&gt;&lt;profile type=&quot;print&quot; UID=&quot;2010071914510808109584&quot; sameAsDefault=&quot;0&quot;&gt;&lt;documentProperty UID=&quot;2003060614150123456789&quot; dataSourceUID=&quot;2003060614150123456789&quot; /&gt;&lt;type type=&quot;OawLanguage&quot;&gt;&lt;OawLanguage UID=&quot;Outputprofile.Internal&quot; /&gt;&lt;/type&gt;&lt;/profile&gt;&lt;profile type=&quot;print&quot; UID=&quot;2010071914515554119854&quot; sameAsDefault=&quot;0&quot;&gt;&lt;documentProperty UID=&quot;2003060614150123456789&quot; dataSourceUID=&quot;2003060614150123456789&quot; /&gt;&lt;type type=&quot;OawLanguage&quot;&gt;&lt;OawLanguage UID=&quot;Outputprofile.Internal&quot; /&gt;&lt;/type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-1&quot;&gt;&lt;/profile&gt;&lt;profile type=&quot;send&quot; UID=&quot;2003010711200895123470110&quot; sameAsDefault=&quot;0&quot;&gt;&lt;documentProperty UID=&quot;2003060614150123456789&quot; dataSourceUID=&quot;2003060614150123456789&quot; /&gt;&lt;type type=&quot;OawLanguage&quot;&gt;&lt;OawLanguage UID=&quot;Outputprofile.Internal&quot; /&gt;&lt;/type&gt;&lt;/profile&gt;&lt;profile type=&quot;send&quot; UID=&quot;2006120514175878093883&quot; sameAsDefault=&quot;-1&quot;&gt;&lt;/profile&gt;&lt;profile type=&quot;send&quot; UID=&quot;2006121210395821292110&quot; sameAsDefault=&quot;-1&quot;&gt;&lt;/profile&gt;&lt;profile type=&quot;save&quot; UID=&quot;2004062216425255253277&quot; sameAsDefault=&quot;0&quot;&gt;&lt;documentProperty UID=&quot;2003060614150123456789&quot; dataSourceUID=&quot;2003060614150123456789&quot; /&gt;&lt;type type=&quot;OawLanguage&quot;&gt;&lt;OawLanguage UID=&quot;Outputprofile.Internal&quot; 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a__x0009_&lt;OawDocProperty name=&quot;Outputprofile.ExternalSignature&quot;&gt;&lt;profile type=&quot;default&quot; UID=&quot;&quot; sameAsDefault=&quot;0&quot;&gt;&lt;documentProperty UID=&quot;&quot; dataSourceUID=&quot;&quot; /&gt;&lt;type type=&quot;OawDatabase&quot;&gt;&lt;OawDatabase table=&quot;Data&quot; field=&quot;&quot; /&gt;&lt;/type&gt;&lt;/profile&gt;&lt;profile type=&quot;print&quot; UID=&quot;2010071914505949584758&quot; sameAsDefault=&quot;-1&quot;&gt;&lt;/profile&gt;&lt;profile type=&quot;print&quot; UID=&quot;2010071914510808109584&quot; sameAsDefault=&quot;-1&quot;&gt;&lt;/profile&gt;&lt;profile type=&quot;print&quot; UID=&quot;2010071914515554119854&quot; sameAsDefault=&quot;-1&quot;&gt;&lt;/profile&gt;&lt;profile type=&quot;print&quot; UID=&quot;2010071914543648299648&quot; sameAsDefault=&quot;-1&quot;&gt;&lt;/profile&gt;&lt;profile type=&quot;print&quot; UID=&quot;2010071914584326300121&quot; sameAsDefault=&quot;-1&quot;&gt;&lt;/profile&gt;&lt;profile type=&quot;print&quot; UID=&quot;2010071914585275568157&quot; sameAsDefault=&quot;-1&quot;&gt;&lt;/profile&gt;&lt;profile type=&quot;print&quot; UID=&quot;2006120711380151760646&quot; sameAsDefault=&quot;0&quot;&gt;&lt;documentProperty UID=&quot;2003060614150123456789&quot; dataSourceUID=&quot;2003060614150123456789&quot; /&gt;&lt;type type=&quot;OawLanguage&quot;&gt;&lt;OawLanguage UID=&quot;Outputprofile.ExternalSignature&quot; /&gt;&lt;/type&gt;&lt;/profile&gt;&lt;profile type=&quot;send&quot; UID=&quot;2003010711200895123470110&quot; sameAsDefault=&quot;-1&quot;&gt;&lt;/profile&gt;&lt;profile type=&quot;send&quot; UID=&quot;2006120514175878093883&quot; sameAsDefault=&quot;-1&quot;&gt;&lt;/profile&gt;&lt;profile type=&quot;send&quot; UID=&quot;2006121210395821292110&quot; sameAsDefault=&quot;0&quot;&gt;&lt;documentProperty UID=&quot;2003060614150123456789&quot; dataSourceUID=&quot;2003060614150123456789&quot; /&gt;&lt;type type=&quot;OawLanguage&quot;&gt;&lt;OawLanguage UID=&quot;Outputprofile.ExternalSignature&quot; /&gt;&lt;/type&gt;&lt;/profile&gt;&lt;profile type=&quot;save&quot; UID=&quot;2004062216425255253277&quot; sameAsDefault=&quot;-1&quot;&gt;&lt;/profile&gt;&lt;profile type=&quot;save&quot; UID=&quot;2006120514401556040061&quot; sameAsDefault=&quot;-1&quot;&gt;&lt;/profile&gt;&lt;profile type=&quot;save&quot; UID=&quot;2006121210441235887611&quot; sameAsDefault=&quot;0&quot;&gt;&lt;documentProperty UID=&quot;2003060614150123456789&quot; dataSourceUID=&quot;2003060614150123456789&quot; /&gt;&lt;type type=&quot;OawLanguage&quot;&gt;&lt;OawLanguage UID=&quot;Outputprofile.ExternalSignature&quot; /&gt;&lt;/type&gt;&lt;/profile&gt;&lt;/OawDocProperty&gt;_x000d__x000a__x0009_&lt;OawBookmark name=&quot;Text&quot;&gt;&lt;profile type=&quot;default&quot; UID=&quot;&quot; sameAsDefault=&quot;0&quot;&gt;&lt;/profile&gt;&lt;/OawBookmark&gt;_x000d__x000a__x0009_&lt;OawDocProperty name=&quot;Organisation.AddressB1&quot;&gt;&lt;profile type=&quot;default&quot; UID=&quot;&quot; sameAsDefault=&quot;0&quot;&gt;&lt;documentProperty UID=&quot;2002122011014149059130932&quot; dataSourceUID=&quot;prj.2003050916522158373536&quot; /&gt;&lt;type type=&quot;OawDatabase&quot;&gt;&lt;OawDatabase table=&quot;Data&quot; field=&quot;AddressB1&quot; /&gt;&lt;/type&gt;&lt;/profile&gt;&lt;/OawDocProperty&gt;_x000d__x000a__x0009_&lt;OawDocProperty name=&quot;Organisation.AddressB2&quot;&gt;&lt;profile type=&quot;default&quot; UID=&quot;&quot; sameAsDefault=&quot;0&quot;&gt;&lt;documentProperty UID=&quot;2002122011014149059130932&quot; dataSourceUID=&quot;prj.2003050916522158373536&quot; /&gt;&lt;type type=&quot;OawDatabase&quot;&gt;&lt;OawDatabase table=&quot;Data&quot; field=&quot;AddressB2&quot; /&gt;&lt;/type&gt;&lt;/profile&gt;&lt;/OawDocProperty&gt;_x000d__x000a__x0009_&lt;OawDocProperty name=&quot;Contactperson.DirectFax&quot;&gt;&lt;profile type=&quot;default&quot; UID=&quot;&quot; sameAsDefault=&quot;0&quot;&gt;&lt;documentProperty UID=&quot;200212191811121321310321301031x&quot; dataSourceUID=&quot;prj.2003041709434161414032&quot; /&gt;&lt;type type=&quot;OawDatabase&quot;&gt;&lt;OawDatabase table=&quot;Data&quot; field=&quot;DirectFax&quot; /&gt;&lt;/type&gt;&lt;/profile&gt;&lt;/OawDocProperty&gt;_x000d__x000a__x0009_&lt;OawBookmark name=&quot;ContentType&quot;&gt;&lt;profile type=&quot;default&quot; UID=&quot;&quot; sameAsDefault=&quot;0&quot;&gt;&lt;/profile&gt;&lt;/OawBookmark&gt;_x000d__x000a__x0009_&lt;OawDocProperty name=&quot;Contactperson.Name&quot;&gt;&lt;profile type=&quot;default&quot; UID=&quot;&quot; sameAsDefault=&quot;0&quot;&gt;&lt;documentProperty UID=&quot;200212191811121321310321301031x&quot; dataSourceUID=&quot;prj.2003041709434161414032&quot; /&gt;&lt;type type=&quot;OawDatabase&quot;&gt;&lt;OawDatabase table=&quot;Data&quot; field=&quot;Name&quot; /&gt;&lt;/type&gt;&lt;/profile&gt;&lt;/OawDocProperty&gt;_x000d__x000a__x0009_&lt;OawDocProperty name=&quot;Organisation.Departement&quot;&gt;&lt;profile type=&quot;default&quot; UID=&quot;&quot; sameAsDefault=&quot;0&quot;&gt;&lt;documentProperty UID=&quot;2002122011014149059130932&quot; dataSourceUID=&quot;prj.2003050916522158373536&quot; /&gt;&lt;type type=&quot;OawDatabase&quot;&gt;&lt;OawDatabase table=&quot;Data&quot; field=&quot;Departement&quot; /&gt;&lt;/type&gt;&lt;/profile&gt;&lt;/OawDocProperty&gt;_x000d__x000a__x0009_&lt;OawBookmark name=&quot;FusszeileErsteSeite&quot;&gt;&lt;profile type=&quot;default&quot; UID=&quot;&quot; sameAsDefault=&quot;0&quot;&gt;&lt;/profile&gt;&lt;/OawBookmark&gt;_x000d__x000a__x0009_&lt;OawBookmark name=&quot;FusszeileFolgeseiten&quot;&gt;&lt;profile type=&quot;default&quot; UID=&quot;&quot; sameAsDefault=&quot;0&quot;&gt;&lt;/profile&gt;&lt;/OawBookmark&gt;_x000d__x000a__x0009_&lt;OawDocProperty name=&quot;CMIdata.Dok_Titel&quot;&gt;&lt;profile type=&quot;default&quot; UID=&quot;&quot; sameAsDefault=&quot;0&quot;&gt;&lt;documentProperty UID=&quot;2010020409223900652065&quot; dataSourceUID=&quot;prj.2010020409213154036281&quot; /&gt;&lt;type type=&quot;OawDatabase&quot;&gt;&lt;OawDatabase table=&quot;Data&quot; field=&quot;Dok_Titel&quot; /&gt;&lt;/type&gt;&lt;/profile&gt;&lt;/OawDocProperty&gt;_x000d__x000a__x0009_&lt;OawDocProperty name=&quot;CMIdata.G_Laufnummer&quot;&gt;&lt;profile type=&quot;default&quot; UID=&quot;&quot; sameAsDefault=&quot;0&quot;&gt;&lt;documentProperty UID=&quot;2010020409223900652065&quot; dataSourceUID=&quot;prj.2010020409213154036281&quot; /&gt;&lt;type type=&quot;OawDatabase&quot;&gt;&lt;OawDatabase table=&quot;Data&quot; field=&quot;G_Laufnummer&quot; /&gt;&lt;/type&gt;&lt;/profile&gt;&lt;/OawDocProperty&gt;_x000d__x000a__x0009_&lt;OawDocProperty name=&quot;CMIdata.G_Signatur&quot;&gt;&lt;profile type=&quot;default&quot; UID=&quot;&quot; sameAsDefault=&quot;0&quot;&gt;&lt;documentProperty UID=&quot;2010020409223900652065&quot; dataSourceUID=&quot;prj.2010020409213154036281&quot; /&gt;&lt;type type=&quot;OawDatabase&quot;&gt;&lt;OawDatabase table=&quot;Data&quot; field=&quot;G_Signatur&quot; /&gt;&lt;/type&gt;&lt;/profile&gt;&lt;/OawDocProperty&gt;_x000d__x000a__x0009_&lt;OawDocProperty name=&quot;Organisation.AddressB3&quot;&gt;&lt;profile type=&quot;default&quot; UID=&quot;&quot; sameAsDefault=&quot;0&quot;&gt;&lt;documentProperty UID=&quot;2002122011014149059130932&quot; dataSourceUID=&quot;prj.2003050916522158373536&quot; /&gt;&lt;type type=&quot;OawDatabase&quot;&gt;&lt;OawDatabase table=&quot;Data&quot; field=&quot;AddressB3&quot; /&gt;&lt;/type&gt;&lt;/profile&gt;&lt;/OawDocProperty&gt;_x000d__x000a__x0009_&lt;OawDocProperty name=&quot;Organisation.AddressB4&quot;&gt;&lt;profile type=&quot;default&quot; UID=&quot;&quot; sameAsDefault=&quot;0&quot;&gt;&lt;documentProperty UID=&quot;2002122011014149059130932&quot; dataSourceUID=&quot;prj.2003050916522158373536&quot; /&gt;&lt;type type=&quot;OawDatabase&quot;&gt;&lt;OawDatabase table=&quot;Data&quot; field=&quot;AddressB4&quot; /&gt;&lt;/type&gt;&lt;/profile&gt;&lt;/OawDocProperty&gt;&lt;OawDocProperty name=&quot;StmAuthor.Initials&quot;&gt;&lt;profile type=&quot;default&quot; UID=&quot;&quot; sameAsDefault=&quot;0&quot;&gt;&lt;documentProperty UID=&quot;2006040509495284662868&quot; dataSourceUID=&quot;prj.2003041709434161414032&quot; /&gt;&lt;type type=&quot;OawDatabase&quot;&gt;&lt;OawDatabase table=&quot;Data&quot; field=&quot;Initials&quot; /&gt;&lt;/type&gt;&lt;/profile&gt;&lt;/OawDocProperty&gt;&lt;OawDocProperty name=&quot;StmCMIdata.Dok_Lfnr&quot;&gt;&lt;profile type=&quot;default&quot; UID=&quot;&quot; sameAsDefault=&quot;0&quot;&gt;&lt;documentProperty UID=&quot;2010020409223900652065&quot; dataSourceUID=&quot;prj.2010020409213154036281&quot; /&gt;&lt;type type=&quot;OawDatabase&quot;&gt;&lt;OawDatabase table=&quot;Data&quot; field=&quot;Dok_Lfnr&quot; /&gt;&lt;/type&gt;&lt;/profile&gt;&lt;/OawDocProperty&gt;&lt;/document&gt;"/>
    <w:docVar w:name="OawDistributionEnabled" w:val="&lt;Profiles&gt;&lt;Distribution type=&quot;3&quot; UID=&quot;2004062216425255253277&quot;/&gt;&lt;Distribution type=&quot;3&quot; UID=&quot;2006120514401556040061&quot;/&gt;&lt;/Profiles&gt;_x000d_"/>
    <w:docVar w:name="OawDocProp.200212191811121321310321301031x" w:val="&lt;source&gt;&lt;Fields List=&quot;DirectPhone|DirectFax|Name&quot;/&gt;&lt;profile type=&quot;default&quot; UID=&quot;&quot; sameAsDefault=&quot;0&quot;&gt;&lt;OawDocProperty name=&quot;Contactperson.DirectPhone&quot; field=&quot;DirectPhone&quot;/&gt;&lt;OawDocProperty name=&quot;Contactperson.DirectFax&quot; field=&quot;DirectFax&quot;/&gt;&lt;OawDocProperty name=&quot;Contactperson.Name&quot; field=&quot;Name&quot;/&gt;&lt;/profile&gt;&lt;/source&gt;"/>
    <w:docVar w:name="OawDocProp.2002122011014149059130932" w:val="&lt;source&gt;&lt;Fields List=&quot;AddressB1|AddressB2|Departement|AddressB3|AddressB4&quot;/&gt;&lt;profile type=&quot;default&quot; UID=&quot;&quot; sameAsDefault=&quot;0&quot;&gt;&lt;OawDocProperty name=&quot;Organisation.AddressB1&quot; field=&quot;AddressB1&quot;/&gt;&lt;OawDocProperty name=&quot;Organisation.AddressB2&quot; field=&quot;AddressB2&quot;/&gt;&lt;OawDocProperty name=&quot;Organisation.Departement&quot; field=&quot;Departement&quot;/&gt;&lt;OawDocProperty name=&quot;Organisation.AddressB3&quot; field=&quot;AddressB3&quot;/&gt;&lt;OawDocProperty name=&quot;Organisation.AddressB4&quot; field=&quot;AddressB4&quot;/&gt;&lt;/profile&gt;&lt;/source&gt;"/>
    <w:docVar w:name="OawDocProp.2003060614150123456789" w:val="&lt;source&gt;&lt;profile type=&quot;default&quot; UID=&quot;&quot; sameAsDefault=&quot;0&quot;&gt;&lt;SQL&gt;SELECT Value, UID FROM Data WHERE LCID = '%WhereLCID%';&lt;/SQL&gt;&lt;OawDocProperty name=&quot;Doc.Text&quot; field=&quot;Doc.Text&quot;/&gt;&lt;OawDocProperty name=&quot;Doc.Date&quot; field=&quot;Doc.Date&quot;/&gt;&lt;OawDocProperty name=&quot;Doc.Page&quot; field=&quot;Doc.Page&quot;/&gt;&lt;OawDocProperty name=&quot;Doc.of&quot; field=&quot;Doc.of&quot;/&gt;&lt;/profile&gt;&lt;profile type=&quot;print&quot; UID=&quot;2010071914543648299648&quot; sameAsDefault=&quot;0&quot;&gt;&lt;SQL&gt;SELECT Value, UID FROM Data WHERE LCID = '%WhereLCID%';&lt;/SQL&gt;&lt;OawDocProperty name=&quot;Outputprofile.External&quot; field=&quot;Outputprofile.External&quot;/&gt;&lt;/profile&gt;&lt;profile type=&quot;send&quot; UID=&quot;2006120514175878093883&quot; sameAsDefault=&quot;0&quot;&gt;&lt;SQL&gt;SELECT Value, UID FROM Data WHERE LCID = '%WhereLCID%';&lt;/SQL&gt;&lt;OawDocProperty name=&quot;Outputprofile.External&quot; field=&quot;Outputprofile.External&quot;/&gt;&lt;/profile&gt;&lt;profile type=&quot;save&quot; UID=&quot;200612051440155604006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4326300121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85275568157&quot; sameAsDefault=&quot;0&quot;&gt;&lt;SQL&gt;SELECT Value, UID FROM Data WHERE LCID = '%WhereLCID%';&lt;/SQL&gt;&lt;OawDocProperty name=&quot;Outputprofile.External&quot; field=&quot;Outputprofile.External&quot;/&gt;&lt;/profile&gt;&lt;profile type=&quot;print&quot; UID=&quot;2010071914505949584758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0808109584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10071914515554119854&quot; sameAsDefault=&quot;0&quot;&gt;&lt;SQL&gt;SELECT Value, UID FROM Data WHERE LCID = '%WhereLCID%';&lt;/SQL&gt;&lt;OawDocProperty name=&quot;Outputprofile.Internal&quot; field=&quot;Outputprofile.Internal&quot;/&gt;&lt;/profile&gt;&lt;profile type=&quot;send&quot; UID=&quot;2003010711200895123470110&quot; sameAsDefault=&quot;0&quot;&gt;&lt;SQL&gt;SELECT Value, UID FROM Data WHERE LCID = '%WhereLCID%';&lt;/SQL&gt;&lt;OawDocProperty name=&quot;Outputprofile.Internal&quot; field=&quot;Outputprofile.Internal&quot;/&gt;&lt;/profile&gt;&lt;profile type=&quot;save&quot; UID=&quot;2004062216425255253277&quot; sameAsDefault=&quot;0&quot;&gt;&lt;SQL&gt;SELECT Value, UID FROM Data WHERE LCID = '%WhereLCID%';&lt;/SQL&gt;&lt;OawDocProperty name=&quot;Outputprofile.Internal&quot; field=&quot;Outputprofile.Internal&quot;/&gt;&lt;/profile&gt;&lt;profile type=&quot;print&quot; UID=&quot;2006120711380151760646&quot; sameAsDefault=&quot;0&quot;&gt;&lt;SQL&gt;SELECT Value, UID FROM Data WHERE LCID = '%WhereLCID%';&lt;/SQL&gt;&lt;OawDocProperty name=&quot;Outputprofile.ExternalSignature&quot; field=&quot;Outputprofile.ExternalSignature&quot;/&gt;&lt;/profile&gt;&lt;profile type=&quot;send&quot; UID=&quot;2006121210395821292110&quot; sameAsDefault=&quot;0&quot;&gt;&lt;SQL&gt;SELECT Value, UID FROM Data WHERE LCID = '%WhereLCID%';&lt;/SQL&gt;&lt;OawDocProperty name=&quot;Outputprofile.ExternalSignature&quot; field=&quot;Outputprofile.ExternalSignature&quot;/&gt;&lt;/profile&gt;&lt;profile type=&quot;save&quot; UID=&quot;2006121210441235887611&quot; sameAsDefault=&quot;0&quot;&gt;&lt;SQL&gt;SELECT Value, UID FROM Data WHERE LCID = '%WhereLCID%';&lt;/SQL&gt;&lt;OawDocProperty name=&quot;Outputprofile.ExternalSignature&quot; field=&quot;Outputprofile.ExternalSignature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.2010020409223900652065" w:val="&lt;source&gt;&lt;Fields List=&quot;Dok_Titel|G_Laufnummer|G_Signatur&quot;/&gt;&lt;profile type=&quot;default&quot; UID=&quot;&quot; sameAsDefault=&quot;0&quot;&gt;&lt;OawDocProperty name=&quot;CMIdata.Dok_Titel&quot; field=&quot;Dok_Titel&quot;/&gt;&lt;OawDocProperty name=&quot;CMIdata.G_Laufnummer&quot; field=&quot;G_Laufnummer&quot;/&gt;&lt;OawDocProperty name=&quot;CMIdata.G_Signatur&quot; field=&quot;G_Signatur&quot;/&gt;&lt;/profile&gt;&lt;/source&gt;"/>
    <w:docVar w:name="OawDocPropSource" w:val="&lt;DocProps&gt;&lt;DocProp UID=&quot;2002122011014149059130932&quot; EntryUID=&quot;2018062016274917062008&quot;&gt;&lt;Field Name=&quot;IDName&quot; Value=&quot;BKD, Dienststelle Volksschulbildung_FFS_FDA&quot;/&gt;&lt;Field Name=&quot;Departement&quot; Value=&quot;Bildungs- und Kulturdepartement&quot;/&gt;&lt;Field Name=&quot;Dienststelle1&quot; Value=&quot;&quot;/&gt;&lt;Field Name=&quot;Dienststelle2&quot; Value=&quot;&quot;/&gt;&lt;Field Name=&quot;Abteilung1&quot; Value=&quot;&quot;/&gt;&lt;Field Name=&quot;Abteilung2&quot; Value=&quot;&quot;/&gt;&lt;Field Name=&quot;AddressB1&quot; Value=&quot;Fachstelle für Früherziehung und&quot;/&gt;&lt;Field Name=&quot;AddressB2&quot; Value=&quot;Sinnesbehinderungen&quot;/&gt;&lt;Field Name=&quot;AddressB3&quot; Value=&quot;Fachdienst Autismus&quot;/&gt;&lt;Field Name=&quot;AddressB4&quot; Value=&quot;&quot;/&gt;&lt;Field Name=&quot;AddressN1&quot; Value=&quot;Hirschmattstrasse 25&quot;/&gt;&lt;Field Name=&quot;AddressN2&quot; Value=&quot;6003 Luzern&quot;/&gt;&lt;Field Name=&quot;AddressN3&quot; Value=&quot;&quot;/&gt;&lt;Field Name=&quot;AddressN4&quot; Value=&quot;&quot;/&gt;&lt;Field Name=&quot;Postcode&quot; Value=&quot;6003&quot;/&gt;&lt;Field Name=&quot;City&quot; Value=&quot;Luzern&quot;/&gt;&lt;Field Name=&quot;Abteilungsinformation1&quot; Value=&quot;&quot;/&gt;&lt;Field Name=&quot;Abteilungsinformation2&quot; Value=&quot;&quot;/&gt;&lt;Field Name=&quot;Abteilungsinformation3&quot; Value=&quot;&quot;/&gt;&lt;Field Name=&quot;Abteilungsinformation4&quot; Value=&quot;&quot;/&gt;&lt;Field Name=&quot;Abteilungsinformation5&quot; Value=&quot;&quot;/&gt;&lt;Field Name=&quot;Abteilungsinformation6&quot; Value=&quot;&quot;/&gt;&lt;Field Name=&quot;Abteilungsinformation7&quot; Value=&quot;&quot;/&gt;&lt;Field Name=&quot;Abteilungsinformation8&quot; Value=&quot;&quot;/&gt;&lt;Field Name=&quot;Telefon&quot; Value=&quot;041 228 31 70&quot;/&gt;&lt;Field Name=&quot;Fax&quot; Value=&quot;&quot;/&gt;&lt;Field Name=&quot;LogoColor&quot; Value=&quot;%Logos%\Luzern.BKD.Logo.2100.350.emf&quot;/&gt;&lt;Field Name=&quot;LogoBlackWhite&quot; Value=&quot;%Logos%\Luzern.BKD.Logo.2100.350.emf&quot;/&gt;&lt;Field Name=&quot;LogoZertifikate&quot; Value=&quot;&quot;/&gt;&lt;Field Name=&quot;Email&quot; Value=&quot;info.fda.ffs@edulu.ch&quot;/&gt;&lt;Field Name=&quot;Internet&quot; Value=&quot;www.ffs.lu.ch&quot;/&gt;&lt;Field Name=&quot;LogoSignature&quot; Value=&quot;&quot;/&gt;&lt;Field Name=&quot;LogoPowerPointTitleLast&quot; Value=&quot;&quot;/&gt;&lt;Field Name=&quot;LogoPowerPointTitleFirst&quot; Value=&quot;&quot;/&gt;&lt;Field Name=&quot;LogoPowerPointChapter&quot; Value=&quot;&quot;/&gt;&lt;Field Name=&quot;LogoPowerPointSlide&quot; Value=&quot;&quot;/&gt;&lt;Field Name=&quot;LogoNeutral&quot; Value=&quot;%Logos%\Luzern.BKD.Logo.2100.350.emf&quot;/&gt;&lt;Field Name=&quot;LogoSchriftzug&quot; Value=&quot;%Logos%\Schriftzug.199.1439.emf&quot;/&gt;&lt;Field Name=&quot;LogoTag&quot; Value=&quot;%Logos%\dvs.2099.220.emf&quot;/&gt;&lt;Field Name=&quot;Data_UID&quot; Value=&quot;2018062016274917062008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191811121321310321301031x&quot; EntryUID=&quot;2017062114000108979355&quot;&gt;&lt;Field Name=&quot;IDName&quot; Value=&quot;Senger Antje, FFS&quot;/&gt;&lt;Field Name=&quot;Name&quot; Value=&quot;Antje Senger&quot;/&gt;&lt;Field Name=&quot;PersonalNumber&quot; Value=&quot;222974&quot;/&gt;&lt;Field Name=&quot;DirectPhone&quot; Value=&quot;041 228 31 01&quot;/&gt;&lt;Field Name=&quot;DirectFax&quot; Value=&quot;&quot;/&gt;&lt;Field Name=&quot;Mobile&quot; Value=&quot;&quot;/&gt;&lt;Field Name=&quot;EMail&quot; Value=&quot;antje.senger@edulu.ch&quot;/&gt;&lt;Field Name=&quot;Function&quot; Value=&quot;Sachbearbeiterin Leitung FFS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anse&quot;/&gt;&lt;Field Name=&quot;SignatureAdditional2&quot; Value=&quot;&quot;/&gt;&lt;Field Name=&quot;SignatureAdditional1&quot; Value=&quot;&quot;/&gt;&lt;Field Name=&quot;Lizenz_noetig&quot; Value=&quot;Ja&quot;/&gt;&lt;Field Name=&quot;Data_UID&quot; Value=&quot;2017062114000108979355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2122010583847234010578&quot; EntryUID=&quot;2017062114031455564279&quot;&gt;&lt;Field Name=&quot;IDName&quot; Value=&quot;Felder Louise, FFS APD&quot;/&gt;&lt;Field Name=&quot;Name&quot; Value=&quot;Louise Felder&quot;/&gt;&lt;Field Name=&quot;PersonalNumber&quot; Value=&quot;62583&quot;/&gt;&lt;Field Name=&quot;DirectPhone&quot; Value=&quot;041 228 63 35&quot;/&gt;&lt;Field Name=&quot;DirectFax&quot; Value=&quot;&quot;/&gt;&lt;Field Name=&quot;Mobile&quot; Value=&quot;&quot;/&gt;&lt;Field Name=&quot;EMail&quot; Value=&quot;louise.felder@edulu.ch&quot;/&gt;&lt;Field Name=&quot;Function&quot; Value=&quot;Leiterin APD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felo&quot;/&gt;&lt;Field Name=&quot;SignatureAdditional2&quot; Value=&quot;&quot;/&gt;&lt;Field Name=&quot;SignatureAdditional1&quot; Value=&quot;&quot;/&gt;&lt;Field Name=&quot;Lizenz_noetig&quot; Value=&quot;Ja&quot;/&gt;&lt;Field Name=&quot;Data_UID&quot; Value=&quot;2017062114031455564279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3061115381095709037&quot; EntryUID=&quot;2017062114000108979355&quot;&gt;&lt;Field Name=&quot;IDName&quot; Value=&quot;Senger Antje, FFS&quot;/&gt;&lt;Field Name=&quot;Name&quot; Value=&quot;Antje Senger&quot;/&gt;&lt;Field Name=&quot;PersonalNumber&quot; Value=&quot;222974&quot;/&gt;&lt;Field Name=&quot;DirectPhone&quot; Value=&quot;041 228 31 01&quot;/&gt;&lt;Field Name=&quot;DirectFax&quot; Value=&quot;&quot;/&gt;&lt;Field Name=&quot;Mobile&quot; Value=&quot;&quot;/&gt;&lt;Field Name=&quot;EMail&quot; Value=&quot;antje.senger@edulu.ch&quot;/&gt;&lt;Field Name=&quot;Function&quot; Value=&quot;Sachbearbeiterin Leitung FFS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anse&quot;/&gt;&lt;Field Name=&quot;SignatureAdditional2&quot; Value=&quot;&quot;/&gt;&lt;Field Name=&quot;SignatureAdditional1&quot; Value=&quot;&quot;/&gt;&lt;Field Name=&quot;Lizenz_noetig&quot; Value=&quot;Ja&quot;/&gt;&lt;Field Name=&quot;Data_UID&quot; Value=&quot;2017062114000108979355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06040509495284662868&quot; EntryUID=&quot;2017062114000108979355&quot;&gt;&lt;Field Name=&quot;IDName&quot; Value=&quot;Senger Antje, FFS&quot;/&gt;&lt;Field Name=&quot;Name&quot; Value=&quot;Antje Senger&quot;/&gt;&lt;Field Name=&quot;PersonalNumber&quot; Value=&quot;222974&quot;/&gt;&lt;Field Name=&quot;DirectPhone&quot; Value=&quot;041 228 31 01&quot;/&gt;&lt;Field Name=&quot;DirectFax&quot; Value=&quot;&quot;/&gt;&lt;Field Name=&quot;Mobile&quot; Value=&quot;&quot;/&gt;&lt;Field Name=&quot;EMail&quot; Value=&quot;antje.senger@edulu.ch&quot;/&gt;&lt;Field Name=&quot;Function&quot; Value=&quot;Sachbearbeiterin Leitung FFS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anse&quot;/&gt;&lt;Field Name=&quot;SignatureAdditional2&quot; Value=&quot;&quot;/&gt;&lt;Field Name=&quot;SignatureAdditional1&quot; Value=&quot;&quot;/&gt;&lt;Field Name=&quot;Lizenz_noetig&quot; Value=&quot;Ja&quot;/&gt;&lt;Field Name=&quot;Data_UID&quot; Value=&quot;2017062114000108979355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10072016315072560894&quot; EntryUID=&quot;2017062113533351768327&quot;&gt;&lt;Field Name=&quot;IDName&quot; Value=&quot;Felber Silvia, FFS&quot;/&gt;&lt;Field Name=&quot;Name&quot; Value=&quot;Silvia Felber&quot;/&gt;&lt;Field Name=&quot;PersonalNumber&quot; Value=&quot;336270&quot;/&gt;&lt;Field Name=&quot;DirectPhone&quot; Value=&quot;041 228 31 02&quot;/&gt;&lt;Field Name=&quot;DirectFax&quot; Value=&quot;&quot;/&gt;&lt;Field Name=&quot;Mobile&quot; Value=&quot;&quot;/&gt;&lt;Field Name=&quot;EMail&quot; Value=&quot;silvia.felber@edulu.ch&quot;/&gt;&lt;Field Name=&quot;Function&quot; Value=&quot;Leiterin FFS&quot;/&gt;&lt;Field Name=&quot;SignatureLowResColor&quot; Value=&quot;&quot;/&gt;&lt;Field Name=&quot;SignatureHighResColor&quot; Value=&quot;&quot;/&gt;&lt;Field Name=&quot;SignatureHighResBW&quot; Value=&quot;&quot;/&gt;&lt;Field Name=&quot;SignatureLowResBW&quot; Value=&quot;&quot;/&gt;&lt;Field Name=&quot;Initials&quot; Value=&quot;sife&quot;/&gt;&lt;Field Name=&quot;SignatureAdditional2&quot; Value=&quot;&quot;/&gt;&lt;Field Name=&quot;SignatureAdditional1&quot; Value=&quot;&quot;/&gt;&lt;Field Name=&quot;Lizenz_noetig&quot; Value=&quot;Ja&quot;/&gt;&lt;Field Name=&quot;Data_UID&quot; Value=&quot;2017062113533351768327&quot;/&gt;&lt;Field Name=&quot;Field_Name&quot; Value=&quot;&quot;/&gt;&lt;Field Name=&quot;Field_UID&quot; Value=&quot;&quot;/&gt;&lt;Field Name=&quot;ML_LCID&quot; Value=&quot;&quot;/&gt;&lt;Field Name=&quot;ML_Value&quot; Value=&quot;&quot;/&gt;&lt;/DocProp&gt;&lt;DocProp UID=&quot;2016110913315368876110&quot; EntryUID=&quot;2003121817293296325874&quot;&gt;&lt;Field Name=&quot;IDName&quot; Value=&quot;(Leer)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8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Inhalts-Typ&quot;/&gt;_x000d_&lt;Item Type=&quot;Button&quot; IDName=&quot;Subject&quot; Icon=&quot;3546&quot; Label=&quot;&amp;lt;translate&amp;gt;Style.Subject&amp;lt;/translate&amp;gt;&quot; Command=&quot;StyleApply&quot; Parameter=&quot;Betreff&quot;/&gt;_x000d_&lt;Item Type=&quot;Button&quot; IDName=&quot;Abschnitt&quot; Icon=&quot;3546&quot; Label=&quot;Abschnitt&quot; Command=&quot;StyleApply&quot; Parameter=&quot;Abschnitt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1 ohne&quot; Icon=&quot;3546&quot; Label=&quot;Überschrift 1 o. Nr.&quot; Command=&quot;StyleApply&quot; Parameter=&quot;Überschrift 1 o. Nr.&quot;/&gt;_x000d_&lt;Item Type=&quot;Button&quot; IDName=&quot;2 ohne&quot; Icon=&quot;3546&quot; Label=&quot;Überschrift 2 o. Nr.&quot; Command=&quot;StyleApply&quot; Parameter=&quot;Überschrift 2 o. Nr.&quot;/&gt;_x000d_&lt;Item Type=&quot;Button&quot; IDName=&quot;3 ohne&quot; Icon=&quot;3546&quot; Label=&quot;Überschrift 3 o. Nr.&quot; Command=&quot;StyleApply&quot; Parameter=&quot;Überschrift 3 o. Nr.&quot;/&gt;_x000d_&lt;Item Type=&quot;Button&quot; IDName=&quot;4 ohne&quot; Icon=&quot;3546&quot; Label=&quot;Überschrift 4 o. Nr.&quot; Command=&quot;StyleApply&quot; Parameter=&quot;Überschrift 4 o. Nr.&quot;/&gt;_x000d_&lt;Item Type=&quot;Separator&quot;/&gt;_x000d_&lt;Item Type=&quot;Button&quot; IDName=&quot;Appendix&quot; Icon=&quot;3546&quot; Label=&quot;Anhang&quot; Command=&quot;StyleApply&quot; Parameter=&quot;Appendix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450&quot; Icon=&quot;3546&quot; Label=&quot;&amp;lt;translate&amp;gt;Style.Topic450&amp;lt;/translate&amp;gt;&quot; Command=&quot;StyleApply&quot; Parameter=&quot;Topic45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750&quot; Icon=&quot;3546&quot; Label=&quot;&amp;lt;translate&amp;gt;Style.Topic750&amp;lt;/translate&amp;gt;&quot; Command=&quot;StyleApply&quot; Parameter=&quot;Topic75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450Line&quot; Icon=&quot;3546&quot; Label=&quot;&amp;lt;translate&amp;gt;Style.Topic450Line&amp;lt;/translate&amp;gt;&quot; Command=&quot;StyleApply&quot; Parameter=&quot;Topic45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750Line&quot; Icon=&quot;3546&quot; Label=&quot;&amp;lt;translate&amp;gt;Style.Topic750Line&amp;lt;/translate&amp;gt;&quot; Command=&quot;StyleApply&quot; Parameter=&quot;Topic75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LevelsWithNumbers&quot; Icon=&quot;71&quot; Label=&quot;&amp;lt;translate&amp;gt;Style.ListLevelsWithNumbers&amp;lt;/translate&amp;gt;&quot; Command=&quot;StyleApply&quot; Parameter=&quot;ListLevels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LawStyles&quot;&gt;_x000d_&lt;Item Type=&quot;Button&quot; IDName=&quot;Art-Titel&quot; Icon=&quot;3546&quot; Label=&quot;&amp;lt;translate&amp;gt;Style.ArtTitel&amp;lt;/translate&amp;gt;&quot; Command=&quot;StyleApply&quot; Parameter=&quot;Art-Titel&quot;/&gt;_x000d_&lt;Item Type=&quot;Button&quot; IDName=&quot;Art-Text&quot; Icon=&quot;3546&quot; Label=&quot;&amp;lt;translate&amp;gt;Style.ArtText&amp;lt;/translate&amp;gt;&quot; Command=&quot;StyleApply&quot; Parameter=&quot;Art-Text&quot;/&gt;_x000d_&lt;Item Type=&quot;Button&quot; IDName=&quot;Art-Hochgestellt&quot; Icon=&quot;3114&quot; Label=&quot;&amp;lt;translate&amp;gt;Style.ArtHochgestellt&amp;lt;/translate&amp;gt;&quot; Command=&quot;StyleApply&quot; Parameter=&quot;Art-Hochgestellt&quot;/&gt;_x000d_&lt;Item Type=&quot;Button&quot; IDName=&quot;DefaultParagraphFont&quot;  Icon=&quot;3114&quot; Label=&quot;&amp;lt;translate&amp;gt;Style.DefaultParagraphFont&amp;lt;/translate&amp;gt;&quot; Command=&quot;StyleApply&quot; Parameter=&quot;-66&quot;/&gt;_x000d_&lt;/Item&gt;_x000d_&lt;/MenusDef&gt;"/>
    <w:docVar w:name="OawOMS" w:val="&lt;OawOMS&gt;&lt;send profileUID=&quot;1&quot;&gt;&lt;mail&gt;&lt;cc&gt;&lt;/cc&gt;&lt;bcc&gt;&lt;/bcc&gt;&lt;to&gt;&lt;value type=&quot;OawDocProperty&quot; name=&quot;Receipient.EMail&quot;&gt;&lt;separator text=&quot;&quot;&gt;&lt;/separator&gt;&lt;format text=&quot;&quot;&gt;&lt;/format&gt;&lt;/value&gt;&lt;/to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word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end&gt;&lt;save profileUID=&quot;2003112610595290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end profileUID=&quot;2003010711200895123470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language&gt;&lt;/language&gt;&lt;documentVersion&gt;&lt;/documentVersion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language&gt;&lt;/language&gt;&lt;documentVersion&gt;&lt;/documentVersion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end profileUID=&quot;2004040214394261858638&quot;&gt;&lt;PDF&gt;&lt;title&gt;&lt;value type=&quot;OawLanguage&quot; name=&quot;Template.Letter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4040214394214143821&quot;&gt;&lt;mail&gt;&lt;subject&gt;&lt;value type=&quot;OawDocVar&quot; name=&quot;BM_DocumentSubject&quot;&gt;&lt;separator text=&quot;&quot;&gt;&lt;/separator&gt;&lt;format text=&quot;&quot;&gt;&lt;/format&gt;&lt;/value&gt;&lt;/subject&gt;&lt;to&gt;&lt;value type=&quot;OawDocProperty&quot; name=&quot;Receipient.EMail&quot;&gt;&lt;separator text=&quot;&quot;&gt;&lt;/separator&gt;&lt;format text=&quot;&quot;&gt;&lt;/format&gt;&lt;/value&gt;&lt;/to&gt;&lt;body&gt;&lt;value type=&quot;OawDocVar&quot; name=&quot;BM_ReceipientSaluta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DocVar&quot; name=&quot;BM_Document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ave profileUID=&quot;2003112717153125284480&quot;&gt;&lt;word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4040214492466553768&quot;&gt;&lt;word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word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/save&gt;&lt;save profileUID=&quot;2003112513571987705547&quot;&gt;&lt;word&gt;&lt;fileName&gt;&lt;value type=&quot;OawBookmark&quot; name=&quot;Subject&quot;&gt;&lt;separator text=&quot;&quot;&gt;&lt;/separator&gt;&lt;format text=&quot;&quot;&gt;&lt;/format&gt;&lt;/value&gt;&lt;/fileName&gt;&lt;/word&gt;&lt;PDF&gt;&lt;fileName&gt;&lt;value type=&quot;OawBookmark&quot; name=&quot;Subject&quot;&gt;&lt;separator text=&quot;&quot;&gt;&lt;/separator&gt;&lt;format text=&quot;&quot;&gt;&lt;/format&gt;&lt;/value&gt;&lt;/fileName&gt;&lt;/PDF&gt;&lt;/save&gt;&lt;save profileUID=&quot;2004062216425255253277&quot;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ave&gt;&lt;save profileUID=&quot;200612051437499597999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0155604006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subject&gt;&lt;value type=&quot;OawBookmark&quot; name=&quot;Subject&quot;&gt;&lt;separator text=&quot;&quot;&gt;&lt;/separator&gt;&lt;format text=&quot;&quot;&gt;&lt;/format&gt;&lt;/value&gt;&lt;/subject&gt;&lt;title&gt;&lt;value type=&quot;OawBookmark&quot; name=&quot;ContentType&quot;&gt;&lt;separator text=&quot;&quot;&gt;&lt;/separator&gt;&lt;format text=&quot;&quot;&gt;&lt;/format&gt;&lt;/value&gt;&lt;/title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subject&gt;&lt;value type=&quot;OawBookmark&quot; name=&quot;Subject&quot;&gt;&lt;separator text=&quot;&quot;&gt;&lt;/separator&gt;&lt;format text=&quot;&quot;&gt;&lt;/format&gt;&lt;/value&gt;&lt;/subject&gt;&lt;title&gt;&lt;value type=&quot;OawBookmark&quot; name=&quot;ContentType&quot;&gt;&lt;separator text=&quot;&quot;&gt;&lt;/separator&gt;&lt;format text=&quot;&quot;&gt;&lt;/format&gt;&lt;/value&gt;&lt;/title&gt;&lt;author&gt;&lt;value type=&quot;OawDocProperty&quot; name=&quot;Author.Name&quot;&gt;&lt;separator text=&quot;&quot;&gt;&lt;/separator&gt;&lt;format text=&quot;&quot;&gt;&lt;/format&gt;&lt;/value&gt;&lt;/author&gt;&lt;fileName&gt;&lt;value type=&quot;OawBookmark&quot; name=&quot;Subject&quot;&gt;&lt;separator text=&quot;&quot;&gt;&lt;/separator&gt;&lt;format text=&quot;&quot;&gt;&lt;/format&gt;&lt;/value&gt;&lt;/fileName&gt;&lt;/PDF&gt;&lt;/save&gt;&lt;save profileUID=&quot;2006120514412679025182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ave profileUID=&quot;2006120514423114802349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DocVar&quot; name=&quot;BM_DocumentSubject&quot;&gt;&lt;separator text=&quot;&quot;&gt;&lt;/separator&gt;&lt;format text=&quot;&quot;&gt;&lt;/format&gt;&lt;/value&gt;&lt;/fileName&gt;&lt;/PDF&gt;&lt;/save&gt;&lt;send profileUID=&quot;2006120514175878093883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/body&gt;&lt;/mail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end profileUID=&quot;2006120514215842576656&quot;&gt;&lt;PDF&gt;&lt;fileName&gt;&lt;value type=&quot;OawBookmark&quot; name=&quot;Subject&quot;&gt;&lt;separator text=&quot;&quot;&gt;&lt;/separator&gt;&lt;format text=&quot;&quot;&gt;&lt;/format&gt;&lt;/value&gt;&lt;/fileName&gt;&lt;keywords&gt;&lt;/keywords&gt;&lt;author&gt;&lt;value type=&quot;OawDocProperty&quot; name=&quot;Company.Company&quot;&gt;&lt;separator text=&quot;&quot;&gt;&lt;/separator&gt;&lt;format text=&quot;&quot;&gt;&lt;/format&gt;&lt;/value&gt;&lt;/author&gt;&lt;subject&gt;&lt;value type=&quot;OawDocVar&quot; name=&quot;BM_DocumentSubject&quot;&gt;&lt;separator text=&quot;&quot;&gt;&lt;/separator&gt;&lt;format text=&quot;&quot;&gt;&lt;/format&gt;&lt;/value&gt;&lt;/subject&gt;&lt;title&gt;&lt;value type=&quot;OawLanguage&quot; name=&quot;Template.Letter&quot;&gt;&lt;separator text=&quot;&quot;&gt;&lt;/separator&gt;&lt;format text=&quot;&quot;&gt;&lt;/format&gt;&lt;/value&gt;&lt;/titl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0514241910601803&quot;&gt;&lt;PDF&gt;&lt;title&gt;&lt;value type=&quot;OawLanguage&quot; name=&quot;Template.Letter&quot;&gt;&lt;separator text=&quot;&quot;&gt;&lt;/separator&gt;&lt;format text=&quot;&quot;&gt;&lt;/format&gt;&lt;/value&gt;&lt;/title&gt;&lt;subject&gt;&lt;value type=&quot;OawDocVar&quot; name=&quot;BM_DocumentSubject&quot;&gt;&lt;separator text=&quot;&quot;&gt;&lt;/separator&gt;&lt;format text=&quot;&quot;&gt;&lt;/format&gt;&lt;/value&gt;&lt;/subject&gt;&lt;author&gt;&lt;value type=&quot;OawDocProperty&quot; name=&quot;Company.Company&quot;&gt;&lt;separator text=&quot;&quot;&gt;&lt;/separator&gt;&lt;format text=&quot;&quot;&gt;&lt;/format&gt;&lt;/value&gt;&lt;/author&gt;&lt;keywords&gt;&lt;/keywords&gt;&lt;fileName&gt;&lt;value type=&quot;OawBookmark&quot; name=&quot;Subject&quot;&gt;&lt;separator text=&quot;&quot;&gt;&lt;/separator&gt;&lt;format text=&quot;&quot;&gt;&lt;/format&gt;&lt;/value&gt;&lt;/fileName&gt;&lt;/PDF&gt;&lt;mail&gt;&lt;to&gt;&lt;value type=&quot;OawDocProperty&quot; name=&quot;Receipient.EMail&quot;&gt;&lt;separator text=&quot;&quot;&gt;&lt;/separator&gt;&lt;format text=&quot;&quot;&gt;&lt;/format&gt;&lt;/value&gt;&lt;/to&gt;&lt;cc&gt;&lt;/cc&gt;&lt;bcc&gt;&lt;/bcc&gt;&lt;subject&gt;&lt;value type=&quot;OawBookmark&quot; name=&quot;Subject&quot;&gt;&lt;separator text=&quot;&quot;&gt;&lt;/separator&gt;&lt;format text=&quot;&quot;&gt;&lt;/format&gt;&lt;/value&gt;&lt;/subject&gt;&lt;body&gt;&lt;value type=&quot;OawBookmark&quot; name=&quot;RecipientIntroduction&quot;&gt;&lt;separator text=&quot;%CrLf%%CrLf%&quot;&gt;&lt;/separator&gt;&lt;format text=&quot;&quot;&gt;&lt;/format&gt;&lt;/value&gt;&lt;value type=&quot;OawLanguage&quot; name=&quot;Email.Text01&quot;&gt;&lt;separator text=&quot;&quot;&gt;&lt;/separator&gt;&lt;format text=&quot;&quot;&gt;&lt;/format&gt;&lt;/value&gt;&lt;value type=&quot;OawBookmark&quot; name=&quot;Subject&quot;&gt;&lt;separator text=&quot;&quot;&gt;&lt;/separator&gt;&lt;format text=&quot;&quot;&gt;&lt;/format&gt;&lt;/value&gt;&lt;value type=&quot;OawLanguage&quot; name=&quot;Email.Text02&quot;&gt;&lt;separator text=&quot;%CrLf%%CrLf%&quot;&gt;&lt;/separator&gt;&lt;format text=&quot;&quot;&gt;&lt;/format&gt;&lt;/value&gt;&lt;value type=&quot;OawBookmark&quot; name=&quot;RecipientClosing&quot;&gt;&lt;separator text=&quot;%CrLf%%CrLf%&quot;&gt;&lt;/separator&gt;&lt;format text=&quot;&quot;&gt;&lt;/format&gt;&lt;/value&gt;&lt;value type=&quot;OawDocProperty&quot; name=&quot;Signature1.Name&quot;&gt;&lt;separator text=&quot;%CrLf%&quot;&gt;&lt;/separator&gt;&lt;format text=&quot;&quot;&gt;&lt;/format&gt;&lt;/value&gt;&lt;value type=&quot;OawDocProperty&quot; name=&quot;Signature1.Function&quot;&gt;&lt;separator text=&quot;%CrLf%%CrLf%&quot;&gt;&lt;/separator&gt;&lt;format text=&quot;&quot;&gt;&lt;/format&gt;&lt;/value&gt;&lt;value type=&quot;OawDocProperty&quot; name=&quot;Company.Company&quot;&gt;&lt;separator text=&quot;%CrLf%&quot;&gt;&lt;/separator&gt;&lt;format text=&quot;&quot;&gt;&lt;/format&gt;&lt;/value&gt;&lt;value type=&quot;OawDocProperty&quot; name=&quot;Company.Address1&quot;&gt;&lt;separator text=&quot;%CrLf%&quot;&gt;&lt;/separator&gt;&lt;format text=&quot;&quot;&gt;&lt;/format&gt;&lt;/value&gt;&lt;value type=&quot;OawDocProperty&quot; name=&quot;Company.Address2&quot;&gt;&lt;separator text=&quot;%CrLf%&quot;&gt;&lt;/separator&gt;&lt;format text=&quot;&quot;&gt;&lt;/format&gt;&lt;/value&gt;&lt;value type=&quot;OawDocProperty&quot; name=&quot;Company.Address3&quot;&gt;&lt;separator text=&quot;%CrLf%&quot;&gt;&lt;/separator&gt;&lt;format text=&quot;&quot;&gt;&lt;/format&gt;&lt;/value&gt;&lt;value type=&quot;OawDocProperty&quot; name=&quot;Company.Address4&quot;&gt;&lt;separator text=&quot;%CrLf%&quot;&gt;&lt;/separator&gt;&lt;format text=&quot;&quot;&gt;&lt;/format&gt;&lt;/value&gt;&lt;value type=&quot;OawDocProperty&quot; name=&quot;Company.Address5&quot;&gt;&lt;separator text=&quot;%CrLf%&quot;&gt;&lt;/separator&gt;&lt;format text=&quot;&quot;&gt;&lt;/format&gt;&lt;/value&gt;&lt;value type=&quot;OawDocProperty&quot; name=&quot;Company.Address6&quot;&gt;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value type=&quot;OawLanguage&quot; name=&quot;Email.TextDisclaimer&quot;&gt;&lt;separator text=&quot;%CrLf%&quot;&gt;&lt;/separator&gt;&lt;format text=&quot;&quot;&gt;&lt;/format&gt;&lt;/value&gt;&lt;value type=&quot;text&quot;&gt;http://www.officeatwork.com&lt;separator text=&quot;%CrLf%&quot;&gt;&lt;/separator&gt;&lt;format text=&quot;&quot;&gt;&lt;/format&gt;&lt;/value&gt;&lt;value type=&quot;text&quot;&gt;=========================&lt;separator text=&quot;%CrLf%&quot;&gt;&lt;/separator&gt;&lt;format text=&quot;&quot;&gt;&lt;/format&gt;&lt;/value&gt;&lt;/body&gt;&lt;/mail&gt;&lt;/send&gt;&lt;send profileUID=&quot;2006121210395821292110&quot;&gt;&lt;mail&gt;&lt;to&gt;&lt;value type=&quot;OawDocProperty&quot; name=&quot;Receipient.EMail&quot;&gt;&lt;separator text=&quot;&quot;&gt;&lt;/separator&gt;&lt;format text=&quot;&quot;&gt;&lt;/format&gt;&lt;/value&gt;&lt;/to&gt;&lt;cc&gt;&lt;/cc&gt;&lt;bcc&gt;&lt;/bcc&gt;&lt;body&gt;&lt;/body&gt;&lt;subject&gt;&lt;value type=&quot;OawBookmark&quot; name=&quot;Subject&quot;&gt;&lt;separator text=&quot;&quot;&gt;&lt;/separator&gt;&lt;format text=&quot;&quot;&gt;&lt;/format&gt;&lt;/value&gt;&lt;/subject&gt;&lt;/mail&gt;&lt;word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author&gt;&lt;value type=&quot;OawDocProperty&quot; name=&quot;Author.Name&quot;&gt;&lt;separator text=&quot;&quot;&gt;&lt;/separator&gt;&lt;format text=&quot;&quot;&gt;&lt;/format&gt;&lt;/value&gt;&lt;/author&gt;&lt;manager&gt;&lt;value type=&quot;OawDocProperty&quot; name=&quot;Contactperson.Name&quot;&gt;&lt;separator text=&quot;&quot;&gt;&lt;/separator&gt;&lt;format text=&quot;&quot;&gt;&lt;/format&gt;&lt;/value&gt;&lt;/manage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end&gt;&lt;save profileUID=&quot;2006121210441235887611&quot;&gt;&lt;word&gt;&lt;keywords&gt;&lt;/keywords&gt;&lt;manager&gt;&lt;value type=&quot;OawDocProperty&quot; name=&quot;Contactperson.Name&quot;&gt;&lt;separator text=&quot;&quot;&gt;&lt;/separator&gt;&lt;format text=&quot;&quot;&gt;&lt;/format&gt;&lt;/value&gt;&lt;/manager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word&gt;&lt;PDF&gt;&lt;keywords&gt;&lt;/keywords&gt;&lt;manager&gt;&lt;value type=&quot;OawDocProperty&quot; name=&quot;Contactperson.Name&quot;&gt;&lt;separator text=&quot;&quot;&gt;&lt;/separator&gt;&lt;format text=&quot;&quot;&gt;&lt;/format&gt;&lt;/value&gt;&lt;/manager&gt;&lt;author&gt;&lt;value type=&quot;OawDocProperty&quot; name=&quot;Author.Name&quot;&gt;&lt;separator text=&quot;&quot;&gt;&lt;/separator&gt;&lt;format text=&quot;&quot;&gt;&lt;/format&gt;&lt;/value&gt;&lt;/author&gt;&lt;company&gt;&lt;value type=&quot;OawDocProperty&quot; name=&quot;Organisation.Departement&quot;&gt;&lt;separator text=&quot;&quot;&gt;&lt;/separator&gt;&lt;format text=&quot;&quot;&gt;&lt;/format&gt;&lt;/value&gt;&lt;/company&gt;&lt;title&gt;&lt;value type=&quot;OawBookmark&quot; name=&quot;ContentType&quot;&gt;&lt;separator text=&quot;&quot;&gt;&lt;/separator&gt;&lt;format text=&quot;&quot;&gt;&lt;/format&gt;&lt;/value&gt;&lt;/title&gt;&lt;subject&gt;&lt;value type=&quot;OawBookmark&quot; name=&quot;Subject&quot;&gt;&lt;separator text=&quot;&quot;&gt;&lt;/separator&gt;&lt;format text=&quot;&quot;&gt;&lt;/format&gt;&lt;/value&gt;&lt;/subject&gt;&lt;fileName&gt;&lt;value type=&quot;OawBookmark&quot; name=&quot;Subject&quot;&gt;&lt;separator text=&quot;&quot;&gt;&lt;/separator&gt;&lt;format text=&quot;&quot;&gt;&lt;/format&gt;&lt;/value&gt;&lt;/fileName&gt;&lt;/PDF&gt;&lt;/save&gt;&lt;/OawOMS&gt;_x000d_"/>
    <w:docVar w:name="oawPaperSize" w:val="7"/>
    <w:docVar w:name="OawPrint.2006120711380151760646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Print.2010071914505949584758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1080810958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15554119854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Print.2010071914543648299648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.201007191458432630012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.2010071914585275568157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PrinterTray.2003010711185094343750537" w:val="document.firstpage:=2004040215283940034110;document.otherpages:=2004040215283940034110;"/>
    <w:docVar w:name="OawPrinterTray.2004040214370529854396" w:val="document.firstpage:=2003061718064858105452;document.otherpages:=2003061718064858105452;"/>
    <w:docVar w:name="OawPrinterTray.2006120514062149532222" w:val="document.firstpage:=2003061718080779000241;document.otherpages:=2003061718080779000241;"/>
    <w:docVar w:name="OawPrinterTray.2006120514073882160728" w:val="document.firstpage:=2003061718064858105452;document.otherpages:=2003061718064858105452;"/>
    <w:docVar w:name="OawPrinterTray.2006120711380151760646" w:val="document.firstpage:=2003061718080779000241;document.otherpages:=2003061718080779000241;"/>
    <w:docVar w:name="OawPrinterTray.2010071914505949584758" w:val="document.firstpage:=2003061718080779000241;document.otherpages:=2003061718080779000241;"/>
    <w:docVar w:name="OawPrinterTray.2010071914510808109584" w:val="document.firstpage:=2010071914442260920131;document.otherpages:=2010071914442260920131;"/>
    <w:docVar w:name="OawPrinterTray.2010071914515554119854" w:val="document.firstpage:=2010071914525983794155;document.otherpages:=2010071914525983794155;"/>
    <w:docVar w:name="OawPrinterTray.2010071914543648299648" w:val="document.firstpage:=2003061718080779000241;document.otherpages:=2003061718080779000241;"/>
    <w:docVar w:name="OawPrinterTray.2010071914584326300121" w:val="document.firstpage:=2010071914442260920131;document.otherpages:=2010071914442260920131;"/>
    <w:docVar w:name="OawPrinterTray.2010071914585275568157" w:val="document.firstpage:=2010071914525983794155;document.otherpages:=2010071914525983794155;"/>
    <w:docVar w:name="OawPrinterTray.3" w:val="document.firstpage:=2003061718080779000241;document.otherpages:=2003061718080779000241;"/>
    <w:docVar w:name="OawPrinterTray.4" w:val="document.firstpage:=2003061718064858105452;document.otherpages:=2003061718064858105452;"/>
    <w:docVar w:name="OawPrintRestore.2006120711380151760646" w:val="&lt;source&gt;&lt;documentProperty UID=&quot;&quot;&gt;&lt;Fields List=&quot;&quot;/&gt;&lt;OawDocProperty name=&quot;Outputprofile.ExternalSignature&quot; field=&quot;&quot;/&gt;&lt;/documentProperty&gt;&lt;/source&gt;"/>
    <w:docVar w:name="OawPrintRestore.2010071914505949584758" w:val="&lt;source&gt;&lt;documentProperty UID=&quot;&quot;&gt;&lt;Fields List=&quot;&quot;/&gt;&lt;OawDocProperty name=&quot;Outputprofile.Internal&quot; field=&quot;&quot;/&gt;&lt;/documentProperty&gt;&lt;/source&gt;"/>
    <w:docVar w:name="OawPrintRestore.2010071914510808109584" w:val="&lt;source&gt;&lt;documentProperty UID=&quot;&quot;&gt;&lt;Fields List=&quot;&quot;/&gt;&lt;OawDocProperty name=&quot;Outputprofile.Internal&quot; field=&quot;&quot;/&gt;&lt;/documentProperty&gt;&lt;/source&gt;"/>
    <w:docVar w:name="OawPrintRestore.2010071914515554119854" w:val="&lt;source&gt;&lt;documentProperty UID=&quot;&quot;&gt;&lt;Fields List=&quot;&quot;/&gt;&lt;OawDocProperty name=&quot;Outputprofile.Internal&quot; field=&quot;&quot;/&gt;&lt;/documentProperty&gt;&lt;/source&gt;"/>
    <w:docVar w:name="OawPrintRestore.2010071914543648299648" w:val="&lt;source&gt;&lt;documentProperty UID=&quot;&quot;&gt;&lt;Fields List=&quot;&quot;/&gt;&lt;OawDocProperty name=&quot;Outputprofile.External&quot; field=&quot;&quot;/&gt;&lt;/documentProperty&gt;&lt;/source&gt;"/>
    <w:docVar w:name="OawPrintRestore.2010071914584326300121" w:val="&lt;source&gt;&lt;documentProperty UID=&quot;&quot;&gt;&lt;Fields List=&quot;&quot;/&gt;&lt;OawDocProperty name=&quot;Outputprofile.External&quot; field=&quot;&quot;/&gt;&lt;/documentProperty&gt;&lt;/source&gt;"/>
    <w:docVar w:name="OawPrintRestore.2010071914585275568157" w:val="&lt;source&gt;&lt;documentProperty UID=&quot;&quot;&gt;&lt;Fields List=&quot;&quot;/&gt;&lt;OawDocProperty name=&quot;Outputprofile.External&quot; field=&quot;&quot;/&gt;&lt;/documentProperty&gt;&lt;/source&gt;"/>
    <w:docVar w:name="OawProjectID" w:val="luchmaster"/>
    <w:docVar w:name="OawRecipients" w:val="&lt;?xml version=&quot;1.0&quot;?&gt;_x000d_&lt;Recipients&gt;&lt;Recipient&gt;&lt;UID&gt;2018092110245817951427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ompleteAddressImported/&gt;&lt;BBZ.SchülerAnrede/&gt;&lt;BBZ.SchülerVorname/&gt;&lt;BBZ.SchülerName/&gt;&lt;BBZ.SchülerName2/&gt;&lt;BBZ.SchülerStrasse/&gt;&lt;BBZ.SchülerPostfach/&gt;&lt;BBZ.SchülerOrt/&gt;&lt;BBZ.SchülerPLZ/&gt;&lt;BBZ.GebDatum/&gt;&lt;BBZ.Klasse/&gt;&lt;BBZ.Ausbildung/&gt;&lt;BBZ.Lehrende/&gt;&lt;BBZ.LBAnrede/&gt;&lt;BBZ.LBName/&gt;&lt;BBZ.LBName2/&gt;&lt;BBZ.LBVorname/&gt;&lt;BBZ.LBStrasse/&gt;&lt;BBZ.LBPostfach/&gt;&lt;BBZ.LBPLZ/&gt;&lt;BBZ.LBOrt/&gt;&lt;BBZ.LBTelGeschaeft/&gt;&lt;Introduction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Save.2006120514401556040061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Save.2006121210441235887611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SaveRestore.2004062216425255253277" w:val="&lt;source&gt;&lt;documentProperty UID=&quot;&quot;&gt;&lt;Fields List=&quot;&quot;/&gt;&lt;OawDocProperty name=&quot;Outputprofile.Internal&quot; field=&quot;&quot;/&gt;&lt;/documentProperty&gt;&lt;/source&gt;"/>
    <w:docVar w:name="OawSaveRestore.2006120514401556040061" w:val="&lt;source&gt;&lt;documentProperty UID=&quot;&quot;&gt;&lt;Fields List=&quot;&quot;/&gt;&lt;OawDocProperty name=&quot;Outputprofile.External&quot; field=&quot;&quot;/&gt;&lt;/documentProperty&gt;&lt;/source&gt;"/>
    <w:docVar w:name="OawSaveRestore.2006121210441235887611" w:val="&lt;source&gt;&lt;documentProperty UID=&quot;&quot;&gt;&lt;Fields List=&quot;&quot;/&gt;&lt;OawDocProperty name=&quot;Outputprofile.ExternalSignature&quot; field=&quot;&quot;/&gt;&lt;/documentProperty&gt;&lt;/source&gt;"/>
    <w:docVar w:name="OawScriptor" w:val="&lt;?xml version=&quot;1.0&quot; encoding=&quot;ISO-8859-1&quot;?&gt;_x000d__x000a_&lt;scriptor xmlns:xsi=&quot;http://www.w3.org/2001/XMLSchema-instance&quot; xsi:noNamespaceSchemaLocation=&quot;Scriptor_1.xsd&quot; SchemaVersion=&quot;1&quot;&gt;&lt;/scriptor&gt;_x000d__x000a_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333376588294" w:val="0"/>
    <w:docVar w:name="OawSelectedSource.2006040509495284662868" w:val="&lt;empty/&gt;"/>
    <w:docVar w:name="OawSelectedSource.2010072016315072560894" w:val="&lt;empty/&gt;"/>
    <w:docVar w:name="OawSelectedSource.2016110913315368876110" w:val="&lt;empty/&gt;"/>
    <w:docVar w:name="OawSend.2003010711200895123470110" w:val="&lt;source&gt;&lt;documentProperty UID=&quot;2003060614150123456789&quot;&gt;&lt;SQL&gt;SELECT Value, UID FROM Data WHERE LCID = '%WhereLCID%';&lt;/SQL&gt;&lt;OawDocProperty name=&quot;Outputprofile.Internal&quot; field=&quot;Outputprofile.Internal&quot;/&gt;&lt;/documentProperty&gt;&lt;/source&gt;"/>
    <w:docVar w:name="OawSend.2006120514175878093883" w:val="&lt;source&gt;&lt;documentProperty UID=&quot;2003060614150123456789&quot;&gt;&lt;SQL&gt;SELECT Value, UID FROM Data WHERE LCID = '%WhereLCID%';&lt;/SQL&gt;&lt;OawDocProperty name=&quot;Outputprofile.External&quot; field=&quot;Outputprofile.External&quot;/&gt;&lt;/documentProperty&gt;&lt;/source&gt;"/>
    <w:docVar w:name="OawSend.2006121210395821292110" w:val="&lt;source&gt;&lt;documentProperty UID=&quot;2003060614150123456789&quot;&gt;&lt;SQL&gt;SELECT Value, UID FROM Data WHERE LCID = '%WhereLCID%';&lt;/SQL&gt;&lt;OawDocProperty name=&quot;Outputprofile.ExternalSignature&quot; field=&quot;Outputprofile.ExternalSignature&quot;/&gt;&lt;/documentProperty&gt;&lt;/source&gt;"/>
    <w:docVar w:name="OawSendRestore.2003010711200895123470110" w:val="&lt;source&gt;&lt;documentProperty UID=&quot;&quot;&gt;&lt;Fields List=&quot;&quot;/&gt;&lt;OawDocProperty name=&quot;Outputprofile.Internal&quot; field=&quot;&quot;/&gt;&lt;/documentProperty&gt;&lt;/source&gt;"/>
    <w:docVar w:name="OawSendRestore.2006120514175878093883" w:val="&lt;source&gt;&lt;documentProperty UID=&quot;&quot;&gt;&lt;Fields List=&quot;&quot;/&gt;&lt;OawDocProperty name=&quot;Outputprofile.External&quot; field=&quot;&quot;/&gt;&lt;/documentProperty&gt;&lt;/source&gt;"/>
    <w:docVar w:name="OawSendRestore.2006121210395821292110" w:val="&lt;source&gt;&lt;documentProperty UID=&quot;&quot;&gt;&lt;Fields List=&quot;&quot;/&gt;&lt;OawDocProperty name=&quot;Outputprofile.ExternalSignature&quot; field=&quot;&quot;/&gt;&lt;/documentProperty&gt;&lt;/source&gt;"/>
    <w:docVar w:name="OawTemplateProperties" w:val="password:=&lt;Semicolon/&gt;MnO`rrvnqc.=;jumpToFirstField:=1;dotReverenceRemove:=0;resizeA4Letter:=0;unpdateDocPropsOnNewOnly:=0;showAllNoteItems:=0;CharCodeChecked:=;CharCodeUnchecked:=;WizardSteps:=0|1;DocumentTitle:=T - A4 hoch;DisplayName:=W6 - H - LZ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TemplPropsCm xmlns:xsi=&quot;http://www.w3.org/2001/XMLSchema-instance&quot; xsi:noNamespaceSchemaLocation=&quot;TemplPropsCm_1.xsd&quot; SchemaVersion=&quot;1&quot; TemplateID=&quot;&quot; TemplateVersion=&quot;&quot;&gt;_x000d_&lt;Bookmark Name=&quot;Text&quot; Label=&quot;&amp;lt;translate&amp;gt;SmartContent.Text&amp;lt;/translate&amp;gt;&quot;/&gt;_x000d_&lt;/TemplPropsCm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Text&quot; Label=&quot;&amp;lt;translate&amp;gt;SmartTemplate.Text&amp;lt;/translate&amp;gt;&quot;/&gt;_x000d_&lt;/TemplPropsStm&gt;"/>
    <w:docVar w:name="officeatworkWordMasterTemplateConfiguration" w:val="&lt;!--Created with officeatwork--&gt;_x000d__x000a_&lt;WordMasterTemplateConfiguration&gt;_x000d__x000a_  &lt;LayoutSets /&gt;_x000d__x000a_  &lt;Pictures&gt;_x000d__x000a_    &lt;Picture Id=&quot;7eb0bb3a-c43c-446f-a921-de0b&quot; IdName=&quot;Logo&quot; IsSelected=&quot;False&quot; IsExpanded=&quot;True&quot;&gt;_x000d__x000a_      &lt;PageSetupSpecifics&gt;_x000d__x000a_        &lt;PageSetupSpecific IdName=&quot;A4H_LogoColor&quot; PaperSize=&quot;A4&quot; Orientation=&quot;Portrait&quot; IsSelected=&quot;false&quot;&gt;_x000d__x000a_          &lt;Source Value=&quot;[[MasterProperty(&amp;quot;Organisation&amp;quot;, &amp;quot;LogoColor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6120514401556040061&quot; /&gt;_x000d__x000a_            &lt;OutputProfileSpecific Type=&quot;Save&quot; Id=&quot;2004062216425255253277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  &lt;Picture Id=&quot;dfcb3621-5d45-4e40-af11-2f4f&quot; IdName=&quot;Zertifikat&quot; IsSelected=&quot;False&quot; IsExpanded=&quot;True&quot;&gt;_x000d__x000a_      &lt;PageSetupSpecifics&gt;_x000d__x000a_        &lt;PageSetupSpecific IdName=&quot;A4H_Zertifikate&quot; PaperSize=&quot;A4&quot; Orientation=&quot;Portrait&quot; IsSelected=&quot;true&quot;&gt;_x000d__x000a_          &lt;Source Value=&quot;[[MasterProperty(&amp;quot;Organisation&amp;quot;, &amp;quot;LogoZertifikate&amp;quot;)]]&quot; /&gt;_x000d__x000a_          &lt;HorizontalPosition Relative=&quot;Page&quot; Alignment=&quot;Left&quot; Unit=&quot;cm&quot;&gt;0&lt;/HorizontalPosition&gt;_x000d__x000a_          &lt;VerticalPosition Relative=&quot;Page&quot; Alignment=&quot;Top&quot; Unit=&quot;cm&quot;&gt;0&lt;/VerticalPosition&gt;_x000d__x000a_          &lt;OutputProfileSpecifics&gt;_x000d__x000a_            &lt;OutputProfileSpecific Type=&quot;Print&quot; Id=&quot;2010071914505949584758&quot; /&gt;_x000d__x000a_            &lt;OutputProfileSpecific Type=&quot;Print&quot; Id=&quot;2010071914510808109584&quot; /&gt;_x000d__x000a_            &lt;OutputProfileSpecific Type=&quot;Print&quot; Id=&quot;2010071914515554119854&quot; /&gt;_x000d__x000a_            &lt;OutputProfileSpecific Type=&quot;Print&quot; Id=&quot;2010071914543648299648&quot; /&gt;_x000d__x000a_            &lt;OutputProfileSpecific Type=&quot;Print&quot; Id=&quot;2010071914584326300121&quot; /&gt;_x000d__x000a_            &lt;OutputProfileSpecific Type=&quot;Print&quot; Id=&quot;2010071914585275568157&quot; /&gt;_x000d__x000a_            &lt;OutputProfileSpecific Type=&quot;Print&quot; Id=&quot;2006120711380151760646&quot; /&gt;_x000d__x000a_            &lt;OutputProfileSpecific Type=&quot;Print&quot; Id=&quot;4&quot; /&gt;_x000d__x000a_            &lt;OutputProfileSpecific Type=&quot;Save&quot; Id=&quot;2006120514401556040061&quot; /&gt;_x000d__x000a_            &lt;OutputProfileSpecific Type=&quot;Save&quot; Id=&quot;2004062216425255253277&quot; /&gt;_x000d__x000a_            &lt;OutputProfileSpecific Type=&quot;Send&quot; Id=&quot;2003010711200895123470110&quot; /&gt;_x000d__x000a_            &lt;OutputProfileSpecific Type=&quot;Send&quot; Id=&quot;2006120514175878093883&quot; /&gt;_x000d__x000a_          &lt;/OutputProfileSpecifics&gt;_x000d__x000a_        &lt;/PageSetupSpecific&gt;_x000d__x000a_      &lt;/PageSetupSpecifics&gt;_x000d__x000a_    &lt;/Picture&gt;_x000d__x000a_  &lt;/Pictures&gt;_x000d__x000a_  &lt;PaperSettings /&gt;_x000d__x000a_&lt;/WordMasterTemplateConfiguration&gt;"/>
  </w:docVars>
  <w:rsids>
    <w:rsidRoot w:val="00E864ED"/>
    <w:rsid w:val="00053E48"/>
    <w:rsid w:val="00066BAB"/>
    <w:rsid w:val="00087736"/>
    <w:rsid w:val="000E08D6"/>
    <w:rsid w:val="000E1EC2"/>
    <w:rsid w:val="00102493"/>
    <w:rsid w:val="00103185"/>
    <w:rsid w:val="00170F17"/>
    <w:rsid w:val="00203F46"/>
    <w:rsid w:val="002E4815"/>
    <w:rsid w:val="0036353B"/>
    <w:rsid w:val="003B3662"/>
    <w:rsid w:val="003C4601"/>
    <w:rsid w:val="003E3F3A"/>
    <w:rsid w:val="003F37E9"/>
    <w:rsid w:val="00450CE8"/>
    <w:rsid w:val="0047715D"/>
    <w:rsid w:val="00477A83"/>
    <w:rsid w:val="0048107B"/>
    <w:rsid w:val="004A2A69"/>
    <w:rsid w:val="004C5CB6"/>
    <w:rsid w:val="004E4528"/>
    <w:rsid w:val="005313D1"/>
    <w:rsid w:val="00544FD0"/>
    <w:rsid w:val="00591769"/>
    <w:rsid w:val="00602A1E"/>
    <w:rsid w:val="00611F78"/>
    <w:rsid w:val="00612390"/>
    <w:rsid w:val="006303A0"/>
    <w:rsid w:val="00677CEB"/>
    <w:rsid w:val="006A7259"/>
    <w:rsid w:val="006F286B"/>
    <w:rsid w:val="00702A22"/>
    <w:rsid w:val="0074625D"/>
    <w:rsid w:val="007C1F30"/>
    <w:rsid w:val="007D68CA"/>
    <w:rsid w:val="007E32FE"/>
    <w:rsid w:val="00813D97"/>
    <w:rsid w:val="00813F97"/>
    <w:rsid w:val="008173D3"/>
    <w:rsid w:val="00845B0B"/>
    <w:rsid w:val="00852E7B"/>
    <w:rsid w:val="00862C4C"/>
    <w:rsid w:val="008B350C"/>
    <w:rsid w:val="008C204F"/>
    <w:rsid w:val="008F23DE"/>
    <w:rsid w:val="00930E50"/>
    <w:rsid w:val="0094596A"/>
    <w:rsid w:val="0097418F"/>
    <w:rsid w:val="009845E0"/>
    <w:rsid w:val="00A475CE"/>
    <w:rsid w:val="00A73CC5"/>
    <w:rsid w:val="00A943A6"/>
    <w:rsid w:val="00AB242A"/>
    <w:rsid w:val="00AD22C5"/>
    <w:rsid w:val="00AD3CD4"/>
    <w:rsid w:val="00AE7B95"/>
    <w:rsid w:val="00B25601"/>
    <w:rsid w:val="00B62573"/>
    <w:rsid w:val="00B81C7C"/>
    <w:rsid w:val="00B8240C"/>
    <w:rsid w:val="00C44485"/>
    <w:rsid w:val="00C85D57"/>
    <w:rsid w:val="00CB41CF"/>
    <w:rsid w:val="00CF7BBD"/>
    <w:rsid w:val="00D35169"/>
    <w:rsid w:val="00D71FDD"/>
    <w:rsid w:val="00D97233"/>
    <w:rsid w:val="00DF460C"/>
    <w:rsid w:val="00E33247"/>
    <w:rsid w:val="00E864ED"/>
    <w:rsid w:val="00E97D50"/>
    <w:rsid w:val="00EB424F"/>
    <w:rsid w:val="00F0144B"/>
    <w:rsid w:val="00F254AA"/>
    <w:rsid w:val="00F7345F"/>
    <w:rsid w:val="00F907B2"/>
    <w:rsid w:val="00FB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C216E6CF-D6FA-4073-998D-A9F19C97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uiPriority="3" w:qFormat="1"/>
    <w:lsdException w:name="heading 6" w:uiPriority="3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1" w:unhideWhenUsed="1"/>
    <w:lsdException w:name="footer" w:semiHidden="1" w:uiPriority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E7B95"/>
    <w:rPr>
      <w:rFonts w:ascii="Segoe UI" w:hAnsi="Segoe UI" w:cstheme="minorBidi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AE7B95"/>
    <w:pPr>
      <w:keepNext/>
      <w:keepLines/>
      <w:numPr>
        <w:numId w:val="4"/>
      </w:numPr>
      <w:spacing w:before="240" w:after="120"/>
      <w:outlineLvl w:val="0"/>
    </w:pPr>
    <w:rPr>
      <w:b/>
      <w:bCs/>
      <w:sz w:val="28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AE7B95"/>
    <w:pPr>
      <w:keepNext/>
      <w:keepLines/>
      <w:numPr>
        <w:ilvl w:val="1"/>
        <w:numId w:val="4"/>
      </w:numPr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AE7B95"/>
    <w:pPr>
      <w:keepNext/>
      <w:keepLines/>
      <w:numPr>
        <w:ilvl w:val="2"/>
        <w:numId w:val="4"/>
      </w:numPr>
      <w:spacing w:before="240" w:after="60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AE7B95"/>
    <w:pPr>
      <w:keepNext/>
      <w:keepLines/>
      <w:numPr>
        <w:ilvl w:val="3"/>
        <w:numId w:val="4"/>
      </w:numPr>
      <w:spacing w:before="240"/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3"/>
    <w:qFormat/>
    <w:rsid w:val="00AE7B95"/>
    <w:pPr>
      <w:numPr>
        <w:ilvl w:val="4"/>
        <w:numId w:val="4"/>
      </w:numPr>
      <w:spacing w:before="24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3"/>
    <w:qFormat/>
    <w:rsid w:val="00AE7B95"/>
    <w:pPr>
      <w:numPr>
        <w:ilvl w:val="5"/>
        <w:numId w:val="4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3"/>
    <w:qFormat/>
    <w:rsid w:val="00AE7B95"/>
    <w:pPr>
      <w:numPr>
        <w:ilvl w:val="6"/>
        <w:numId w:val="4"/>
      </w:numPr>
      <w:spacing w:before="240" w:after="60"/>
      <w:outlineLvl w:val="6"/>
    </w:pPr>
    <w:rPr>
      <w:b/>
    </w:rPr>
  </w:style>
  <w:style w:type="paragraph" w:styleId="berschrift8">
    <w:name w:val="heading 8"/>
    <w:basedOn w:val="Standard"/>
    <w:next w:val="Standard"/>
    <w:link w:val="berschrift8Zchn"/>
    <w:uiPriority w:val="3"/>
    <w:rsid w:val="00AE7B95"/>
    <w:pPr>
      <w:numPr>
        <w:ilvl w:val="7"/>
        <w:numId w:val="4"/>
      </w:numPr>
      <w:spacing w:before="240" w:after="60"/>
      <w:outlineLvl w:val="7"/>
    </w:pPr>
    <w:rPr>
      <w:b/>
      <w:iCs/>
    </w:rPr>
  </w:style>
  <w:style w:type="paragraph" w:styleId="berschrift9">
    <w:name w:val="heading 9"/>
    <w:basedOn w:val="Standard"/>
    <w:next w:val="Standard"/>
    <w:link w:val="berschrift9Zchn"/>
    <w:uiPriority w:val="3"/>
    <w:rsid w:val="00AE7B95"/>
    <w:pPr>
      <w:numPr>
        <w:ilvl w:val="8"/>
        <w:numId w:val="4"/>
      </w:numPr>
      <w:spacing w:before="240" w:after="60"/>
      <w:outlineLvl w:val="8"/>
    </w:pPr>
    <w:rPr>
      <w:rFonts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AE7B95"/>
    <w:rPr>
      <w:rFonts w:ascii="Segoe UI" w:hAnsi="Segoe UI" w:cstheme="minorBidi"/>
      <w:b/>
      <w:bCs/>
      <w:sz w:val="28"/>
      <w:szCs w:val="32"/>
      <w:lang w:eastAsia="en-US"/>
    </w:rPr>
  </w:style>
  <w:style w:type="paragraph" w:styleId="Kopfzeile">
    <w:name w:val="header"/>
    <w:basedOn w:val="Standard"/>
    <w:link w:val="KopfzeileZchn"/>
    <w:uiPriority w:val="1"/>
    <w:unhideWhenUsed/>
    <w:rsid w:val="00AE7B9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1"/>
    <w:unhideWhenUsed/>
    <w:rsid w:val="00AE7B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1"/>
    <w:locked/>
    <w:rsid w:val="00AE7B95"/>
    <w:rPr>
      <w:rFonts w:ascii="Segoe UI" w:hAnsi="Segoe UI" w:cstheme="minorBidi"/>
      <w:lang w:eastAsia="en-US"/>
    </w:rPr>
  </w:style>
  <w:style w:type="paragraph" w:customStyle="1" w:styleId="Betreff">
    <w:name w:val="Betreff"/>
    <w:basedOn w:val="Standard"/>
    <w:rsid w:val="00AE7B95"/>
    <w:rPr>
      <w:b/>
      <w:sz w:val="24"/>
    </w:rPr>
  </w:style>
  <w:style w:type="paragraph" w:customStyle="1" w:styleId="Absender">
    <w:name w:val="Absender"/>
    <w:basedOn w:val="Standard"/>
    <w:link w:val="AbsenderZchn"/>
    <w:uiPriority w:val="1"/>
    <w:rsid w:val="00AE7B95"/>
    <w:rPr>
      <w:rFonts w:cs="Arial"/>
      <w:sz w:val="16"/>
      <w:szCs w:val="16"/>
    </w:rPr>
  </w:style>
  <w:style w:type="paragraph" w:customStyle="1" w:styleId="AbsenderTitel">
    <w:name w:val="Absender_Titel"/>
    <w:basedOn w:val="Absender"/>
    <w:link w:val="AbsenderTitelZchn"/>
    <w:uiPriority w:val="1"/>
    <w:rsid w:val="00AE7B95"/>
    <w:rPr>
      <w:b/>
    </w:rPr>
  </w:style>
  <w:style w:type="paragraph" w:customStyle="1" w:styleId="Postvermerk">
    <w:name w:val="Postvermerk"/>
    <w:basedOn w:val="Standard"/>
    <w:semiHidden/>
    <w:rsid w:val="00AE7B95"/>
    <w:rPr>
      <w:rFonts w:ascii="Helvetica" w:hAnsi="Helvetica" w:cs="Arial"/>
      <w:b/>
      <w:caps/>
      <w:sz w:val="16"/>
      <w:szCs w:val="16"/>
    </w:rPr>
  </w:style>
  <w:style w:type="paragraph" w:customStyle="1" w:styleId="zOawDeliveryOption">
    <w:name w:val="zOawDeliveryOption"/>
    <w:basedOn w:val="Standard"/>
    <w:next w:val="zOawRecipient"/>
    <w:semiHidden/>
    <w:rsid w:val="00AE7B95"/>
    <w:rPr>
      <w:rFonts w:cs="Times New Roman"/>
      <w:b/>
    </w:rPr>
  </w:style>
  <w:style w:type="paragraph" w:customStyle="1" w:styleId="zOawRecipient">
    <w:name w:val="zOawRecipient"/>
    <w:basedOn w:val="Standard"/>
    <w:semiHidden/>
    <w:rsid w:val="00AE7B95"/>
    <w:rPr>
      <w:rFonts w:cs="Times New Roman"/>
    </w:rPr>
  </w:style>
  <w:style w:type="paragraph" w:customStyle="1" w:styleId="Topic450">
    <w:name w:val="Topic450"/>
    <w:basedOn w:val="Standard"/>
    <w:uiPriority w:val="1"/>
    <w:rsid w:val="00AE7B95"/>
    <w:pPr>
      <w:ind w:left="2552" w:hanging="2552"/>
    </w:pPr>
  </w:style>
  <w:style w:type="paragraph" w:customStyle="1" w:styleId="Topic450Line">
    <w:name w:val="Topic450Line"/>
    <w:basedOn w:val="Standard"/>
    <w:uiPriority w:val="1"/>
    <w:rsid w:val="00AE7B95"/>
    <w:pPr>
      <w:tabs>
        <w:tab w:val="right" w:leader="underscore" w:pos="9072"/>
      </w:tabs>
      <w:ind w:left="2552" w:hanging="2552"/>
    </w:pPr>
  </w:style>
  <w:style w:type="paragraph" w:customStyle="1" w:styleId="Topic750">
    <w:name w:val="Topic750"/>
    <w:basedOn w:val="Standard"/>
    <w:uiPriority w:val="1"/>
    <w:rsid w:val="00AE7B95"/>
    <w:pPr>
      <w:ind w:left="4253" w:hanging="4253"/>
    </w:pPr>
  </w:style>
  <w:style w:type="paragraph" w:customStyle="1" w:styleId="NormalKeepTogether">
    <w:name w:val="NormalKeepTogether"/>
    <w:basedOn w:val="Standard"/>
    <w:uiPriority w:val="1"/>
    <w:rsid w:val="00AE7B95"/>
    <w:pPr>
      <w:keepNext/>
      <w:keepLines/>
    </w:pPr>
  </w:style>
  <w:style w:type="paragraph" w:customStyle="1" w:styleId="PositionWithValue">
    <w:name w:val="PositionWithValue"/>
    <w:basedOn w:val="Standard"/>
    <w:uiPriority w:val="1"/>
    <w:rsid w:val="00AE7B95"/>
    <w:pPr>
      <w:tabs>
        <w:tab w:val="left" w:pos="6946"/>
        <w:tab w:val="decimal" w:pos="8675"/>
      </w:tabs>
      <w:ind w:right="2835"/>
    </w:pPr>
  </w:style>
  <w:style w:type="paragraph" w:customStyle="1" w:styleId="SignatureText">
    <w:name w:val="SignatureText"/>
    <w:basedOn w:val="Standard"/>
    <w:next w:val="Standard"/>
    <w:uiPriority w:val="1"/>
    <w:rsid w:val="00AE7B95"/>
    <w:pPr>
      <w:keepNext/>
      <w:keepLines/>
      <w:tabs>
        <w:tab w:val="left" w:pos="5103"/>
      </w:tabs>
    </w:pPr>
    <w:rPr>
      <w:sz w:val="16"/>
    </w:rPr>
  </w:style>
  <w:style w:type="paragraph" w:customStyle="1" w:styleId="SignatureLines">
    <w:name w:val="SignatureLines"/>
    <w:basedOn w:val="Standard"/>
    <w:next w:val="Standard"/>
    <w:uiPriority w:val="1"/>
    <w:rsid w:val="00AE7B95"/>
    <w:pPr>
      <w:keepNext/>
      <w:keepLines/>
      <w:tabs>
        <w:tab w:val="right" w:leader="dot" w:pos="3119"/>
        <w:tab w:val="left" w:pos="5080"/>
        <w:tab w:val="right" w:leader="dot" w:pos="8222"/>
      </w:tabs>
    </w:pPr>
    <w:rPr>
      <w:sz w:val="8"/>
    </w:rPr>
  </w:style>
  <w:style w:type="character" w:customStyle="1" w:styleId="Description">
    <w:name w:val="Description"/>
    <w:rsid w:val="00AE7B95"/>
    <w:rPr>
      <w:sz w:val="14"/>
    </w:rPr>
  </w:style>
  <w:style w:type="paragraph" w:customStyle="1" w:styleId="Separator">
    <w:name w:val="Separator"/>
    <w:basedOn w:val="Standard"/>
    <w:next w:val="Standard"/>
    <w:rsid w:val="00AE7B95"/>
    <w:pPr>
      <w:pBdr>
        <w:bottom w:val="single" w:sz="4" w:space="1" w:color="auto"/>
      </w:pBdr>
    </w:pPr>
    <w:rPr>
      <w:sz w:val="2"/>
    </w:rPr>
  </w:style>
  <w:style w:type="paragraph" w:customStyle="1" w:styleId="Topic075">
    <w:name w:val="Topic075"/>
    <w:basedOn w:val="Standard"/>
    <w:uiPriority w:val="1"/>
    <w:rsid w:val="00AE7B95"/>
    <w:pPr>
      <w:ind w:left="425" w:hanging="425"/>
    </w:pPr>
  </w:style>
  <w:style w:type="paragraph" w:customStyle="1" w:styleId="Topic300">
    <w:name w:val="Topic300"/>
    <w:basedOn w:val="Standard"/>
    <w:uiPriority w:val="1"/>
    <w:rsid w:val="00AE7B95"/>
    <w:pPr>
      <w:ind w:left="1701" w:hanging="1701"/>
    </w:pPr>
  </w:style>
  <w:style w:type="paragraph" w:customStyle="1" w:styleId="Topic600">
    <w:name w:val="Topic600"/>
    <w:basedOn w:val="Standard"/>
    <w:uiPriority w:val="1"/>
    <w:rsid w:val="00AE7B95"/>
    <w:pPr>
      <w:ind w:left="3402" w:hanging="3402"/>
    </w:pPr>
  </w:style>
  <w:style w:type="paragraph" w:customStyle="1" w:styleId="Topic900">
    <w:name w:val="Topic900"/>
    <w:basedOn w:val="Standard"/>
    <w:uiPriority w:val="1"/>
    <w:rsid w:val="00AE7B95"/>
    <w:pPr>
      <w:ind w:left="5103" w:hanging="5103"/>
    </w:pPr>
  </w:style>
  <w:style w:type="paragraph" w:customStyle="1" w:styleId="Topic075Line">
    <w:name w:val="Topic075Line"/>
    <w:basedOn w:val="Standard"/>
    <w:uiPriority w:val="1"/>
    <w:rsid w:val="00AE7B95"/>
    <w:pPr>
      <w:tabs>
        <w:tab w:val="right" w:leader="underscore" w:pos="9072"/>
      </w:tabs>
      <w:ind w:left="425" w:hanging="425"/>
    </w:pPr>
  </w:style>
  <w:style w:type="paragraph" w:customStyle="1" w:styleId="Topic300Line">
    <w:name w:val="Topic300Line"/>
    <w:basedOn w:val="Standard"/>
    <w:uiPriority w:val="1"/>
    <w:rsid w:val="00AE7B95"/>
    <w:pPr>
      <w:tabs>
        <w:tab w:val="right" w:leader="underscore" w:pos="9072"/>
      </w:tabs>
      <w:ind w:left="1701" w:hanging="1701"/>
    </w:pPr>
  </w:style>
  <w:style w:type="paragraph" w:customStyle="1" w:styleId="Topic600Line">
    <w:name w:val="Topic600Line"/>
    <w:basedOn w:val="Standard"/>
    <w:uiPriority w:val="1"/>
    <w:rsid w:val="00AE7B95"/>
    <w:pPr>
      <w:tabs>
        <w:tab w:val="right" w:leader="underscore" w:pos="9072"/>
      </w:tabs>
      <w:ind w:left="3402" w:hanging="3402"/>
    </w:pPr>
  </w:style>
  <w:style w:type="paragraph" w:customStyle="1" w:styleId="Topic900Line">
    <w:name w:val="Topic900Line"/>
    <w:basedOn w:val="Standard"/>
    <w:uiPriority w:val="1"/>
    <w:rsid w:val="00AE7B95"/>
    <w:pPr>
      <w:tabs>
        <w:tab w:val="right" w:leader="underscore" w:pos="9072"/>
      </w:tabs>
      <w:ind w:left="5103" w:hanging="5103"/>
    </w:pPr>
  </w:style>
  <w:style w:type="paragraph" w:customStyle="1" w:styleId="ListWithSymbols">
    <w:name w:val="ListWithSymbols"/>
    <w:basedOn w:val="Standard"/>
    <w:autoRedefine/>
    <w:uiPriority w:val="1"/>
    <w:rsid w:val="00AE7B95"/>
    <w:pPr>
      <w:numPr>
        <w:numId w:val="1"/>
      </w:numPr>
      <w:ind w:left="425" w:hanging="425"/>
    </w:pPr>
  </w:style>
  <w:style w:type="paragraph" w:customStyle="1" w:styleId="ListWithLetters">
    <w:name w:val="ListWithLetters"/>
    <w:basedOn w:val="Standard"/>
    <w:uiPriority w:val="1"/>
    <w:rsid w:val="00AE7B95"/>
    <w:pPr>
      <w:numPr>
        <w:numId w:val="24"/>
      </w:numPr>
      <w:tabs>
        <w:tab w:val="left" w:pos="425"/>
      </w:tabs>
      <w:ind w:left="425" w:hanging="425"/>
    </w:pPr>
  </w:style>
  <w:style w:type="paragraph" w:customStyle="1" w:styleId="ListWithCheckboxes">
    <w:name w:val="ListWithCheckboxes"/>
    <w:basedOn w:val="Standard"/>
    <w:autoRedefine/>
    <w:uiPriority w:val="1"/>
    <w:rsid w:val="00AE7B95"/>
    <w:pPr>
      <w:numPr>
        <w:numId w:val="3"/>
      </w:numPr>
      <w:tabs>
        <w:tab w:val="left" w:pos="425"/>
      </w:tabs>
      <w:ind w:left="425" w:hanging="425"/>
    </w:pPr>
  </w:style>
  <w:style w:type="paragraph" w:customStyle="1" w:styleId="PositionWithValueLine">
    <w:name w:val="PositionWithValueLine"/>
    <w:basedOn w:val="PositionWithValue"/>
    <w:next w:val="PositionWithValue"/>
    <w:uiPriority w:val="1"/>
    <w:rsid w:val="00AE7B95"/>
    <w:pPr>
      <w:tabs>
        <w:tab w:val="clear" w:pos="8675"/>
        <w:tab w:val="left" w:leader="underscore" w:pos="8987"/>
      </w:tabs>
    </w:pPr>
    <w:rPr>
      <w:sz w:val="8"/>
    </w:rPr>
  </w:style>
  <w:style w:type="character" w:styleId="Fett">
    <w:name w:val="Strong"/>
    <w:uiPriority w:val="2"/>
    <w:qFormat/>
    <w:rsid w:val="00AE7B95"/>
    <w:rPr>
      <w:b/>
      <w:bCs/>
    </w:rPr>
  </w:style>
  <w:style w:type="paragraph" w:customStyle="1" w:styleId="Inhalts-Typ">
    <w:name w:val="Inhalts-Typ"/>
    <w:basedOn w:val="Standard"/>
    <w:link w:val="Inhalts-TypZchn"/>
    <w:rsid w:val="00AE7B95"/>
    <w:rPr>
      <w:b/>
      <w:caps/>
      <w:sz w:val="24"/>
    </w:rPr>
  </w:style>
  <w:style w:type="character" w:customStyle="1" w:styleId="Inhalts-TypZchn">
    <w:name w:val="Inhalts-Typ Zchn"/>
    <w:link w:val="Inhalts-Typ"/>
    <w:rsid w:val="00AE7B95"/>
    <w:rPr>
      <w:rFonts w:ascii="Segoe UI" w:hAnsi="Segoe UI" w:cstheme="minorBidi"/>
      <w:b/>
      <w:caps/>
      <w:sz w:val="24"/>
      <w:lang w:eastAsia="en-US"/>
    </w:rPr>
  </w:style>
  <w:style w:type="paragraph" w:styleId="Untertitel">
    <w:name w:val="Subtitle"/>
    <w:basedOn w:val="Standard"/>
    <w:next w:val="Standard"/>
    <w:link w:val="UntertitelZchn"/>
    <w:qFormat/>
    <w:rsid w:val="00AE7B9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paragraph" w:customStyle="1" w:styleId="Topic750Line">
    <w:name w:val="Topic750Line"/>
    <w:basedOn w:val="Standard"/>
    <w:uiPriority w:val="1"/>
    <w:rsid w:val="00AE7B95"/>
    <w:pPr>
      <w:tabs>
        <w:tab w:val="right" w:leader="underscore" w:pos="9072"/>
      </w:tabs>
      <w:ind w:left="4253" w:hanging="4253"/>
    </w:pPr>
  </w:style>
  <w:style w:type="paragraph" w:customStyle="1" w:styleId="Art-Titel">
    <w:name w:val="Art-Titel"/>
    <w:basedOn w:val="Standard"/>
    <w:next w:val="Art-Text"/>
    <w:rsid w:val="00AE7B95"/>
    <w:pPr>
      <w:ind w:left="1134" w:hanging="1134"/>
    </w:pPr>
    <w:rPr>
      <w:b/>
      <w:lang w:val="en-US"/>
    </w:rPr>
  </w:style>
  <w:style w:type="paragraph" w:customStyle="1" w:styleId="Art-Text">
    <w:name w:val="Art-Text"/>
    <w:basedOn w:val="Art-Titel"/>
    <w:rsid w:val="00AE7B95"/>
    <w:pPr>
      <w:ind w:left="425" w:hanging="425"/>
    </w:pPr>
    <w:rPr>
      <w:b w:val="0"/>
    </w:rPr>
  </w:style>
  <w:style w:type="character" w:customStyle="1" w:styleId="Art-Hochgestellt">
    <w:name w:val="Art-Hochgestellt"/>
    <w:rsid w:val="00AE7B95"/>
    <w:rPr>
      <w:vertAlign w:val="superscript"/>
    </w:rPr>
  </w:style>
  <w:style w:type="character" w:styleId="Hervorhebung">
    <w:name w:val="Emphasis"/>
    <w:uiPriority w:val="3"/>
    <w:qFormat/>
    <w:rsid w:val="00AE7B95"/>
    <w:rPr>
      <w:b/>
      <w:iCs/>
    </w:rPr>
  </w:style>
  <w:style w:type="paragraph" w:customStyle="1" w:styleId="CityDate">
    <w:name w:val="CityDate"/>
    <w:basedOn w:val="Standard"/>
    <w:rsid w:val="00AE7B95"/>
    <w:pPr>
      <w:spacing w:before="240"/>
    </w:pPr>
  </w:style>
  <w:style w:type="paragraph" w:customStyle="1" w:styleId="Klassifizierungen">
    <w:name w:val="Klassifizierungen"/>
    <w:basedOn w:val="Absender"/>
    <w:rsid w:val="00AE7B95"/>
    <w:rPr>
      <w:noProof/>
    </w:rPr>
  </w:style>
  <w:style w:type="character" w:styleId="Seitenzahl">
    <w:name w:val="page number"/>
    <w:rsid w:val="00AE7B95"/>
    <w:rPr>
      <w:rFonts w:cs="Times New Roman"/>
      <w:lang w:val="de-CH" w:eastAsia="x-none"/>
    </w:rPr>
  </w:style>
  <w:style w:type="paragraph" w:customStyle="1" w:styleId="Fusszeile-Pfad">
    <w:name w:val="Fusszeile-Pfad"/>
    <w:basedOn w:val="Standard"/>
    <w:uiPriority w:val="1"/>
    <w:rsid w:val="00AE7B95"/>
    <w:rPr>
      <w:color w:val="808080"/>
      <w:sz w:val="12"/>
    </w:rPr>
  </w:style>
  <w:style w:type="paragraph" w:styleId="Umschlagabsenderadresse">
    <w:name w:val="envelope return"/>
    <w:basedOn w:val="Standard"/>
    <w:semiHidden/>
    <w:rsid w:val="00AE7B95"/>
    <w:rPr>
      <w:rFonts w:cs="Arial"/>
    </w:rPr>
  </w:style>
  <w:style w:type="paragraph" w:styleId="Umschlagadresse">
    <w:name w:val="envelope address"/>
    <w:basedOn w:val="Standard"/>
    <w:semiHidden/>
    <w:rsid w:val="00AE7B95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customStyle="1" w:styleId="berschrift1oNr">
    <w:name w:val="Überschrift 1 o. Nr."/>
    <w:basedOn w:val="Standard"/>
    <w:next w:val="Standard"/>
    <w:qFormat/>
    <w:rsid w:val="00AE7B95"/>
    <w:pPr>
      <w:spacing w:before="240" w:after="120"/>
    </w:pPr>
    <w:rPr>
      <w:b/>
      <w:sz w:val="28"/>
    </w:rPr>
  </w:style>
  <w:style w:type="paragraph" w:customStyle="1" w:styleId="berschrift2oNr">
    <w:name w:val="Überschrift 2 o. Nr."/>
    <w:basedOn w:val="Standard"/>
    <w:next w:val="Standard"/>
    <w:qFormat/>
    <w:rsid w:val="00AE7B95"/>
    <w:pPr>
      <w:spacing w:before="240" w:after="60"/>
    </w:pPr>
    <w:rPr>
      <w:b/>
      <w:sz w:val="24"/>
    </w:rPr>
  </w:style>
  <w:style w:type="paragraph" w:customStyle="1" w:styleId="berschrift3oNr">
    <w:name w:val="Überschrift 3 o. Nr."/>
    <w:basedOn w:val="Standard"/>
    <w:next w:val="Standard"/>
    <w:qFormat/>
    <w:rsid w:val="00AE7B95"/>
    <w:pPr>
      <w:spacing w:before="240" w:after="60"/>
    </w:pPr>
    <w:rPr>
      <w:b/>
    </w:rPr>
  </w:style>
  <w:style w:type="paragraph" w:customStyle="1" w:styleId="berschrift4oNr">
    <w:name w:val="Überschrift 4 o. Nr."/>
    <w:basedOn w:val="Standard"/>
    <w:next w:val="Standard"/>
    <w:qFormat/>
    <w:rsid w:val="00AE7B95"/>
    <w:pPr>
      <w:spacing w:before="120"/>
    </w:pPr>
    <w:rPr>
      <w:b/>
    </w:rPr>
  </w:style>
  <w:style w:type="paragraph" w:customStyle="1" w:styleId="Abschnitt">
    <w:name w:val="Abschnitt"/>
    <w:basedOn w:val="Standard"/>
    <w:next w:val="Standard"/>
    <w:uiPriority w:val="1"/>
    <w:qFormat/>
    <w:rsid w:val="00AE7B95"/>
    <w:pPr>
      <w:pageBreakBefore/>
      <w:pBdr>
        <w:bottom w:val="single" w:sz="4" w:space="1" w:color="auto"/>
      </w:pBdr>
      <w:spacing w:after="240"/>
      <w:outlineLvl w:val="5"/>
    </w:pPr>
    <w:rPr>
      <w:b/>
      <w:sz w:val="32"/>
    </w:rPr>
  </w:style>
  <w:style w:type="paragraph" w:styleId="Verzeichnis1">
    <w:name w:val="toc 1"/>
    <w:basedOn w:val="Standard"/>
    <w:next w:val="Standard"/>
    <w:uiPriority w:val="39"/>
    <w:rsid w:val="00AE7B95"/>
    <w:pPr>
      <w:tabs>
        <w:tab w:val="right" w:pos="9061"/>
      </w:tabs>
      <w:spacing w:before="120" w:after="60"/>
      <w:outlineLvl w:val="0"/>
    </w:pPr>
    <w:rPr>
      <w:b/>
    </w:rPr>
  </w:style>
  <w:style w:type="paragraph" w:styleId="Verzeichnis2">
    <w:name w:val="toc 2"/>
    <w:basedOn w:val="Standard"/>
    <w:next w:val="Standard"/>
    <w:uiPriority w:val="39"/>
    <w:rsid w:val="00AE7B95"/>
    <w:pPr>
      <w:tabs>
        <w:tab w:val="right" w:pos="9061"/>
      </w:tabs>
      <w:spacing w:before="60"/>
      <w:ind w:left="284"/>
      <w:outlineLvl w:val="1"/>
    </w:pPr>
    <w:rPr>
      <w:b/>
    </w:rPr>
  </w:style>
  <w:style w:type="paragraph" w:styleId="Verzeichnis3">
    <w:name w:val="toc 3"/>
    <w:basedOn w:val="Standard"/>
    <w:next w:val="Standard"/>
    <w:uiPriority w:val="39"/>
    <w:rsid w:val="00AE7B95"/>
    <w:pPr>
      <w:tabs>
        <w:tab w:val="right" w:pos="9061"/>
      </w:tabs>
      <w:spacing w:before="60"/>
      <w:ind w:left="284"/>
      <w:outlineLvl w:val="2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AE7B95"/>
    <w:rPr>
      <w:color w:val="0000FF" w:themeColor="hyperlink"/>
      <w:u w:val="single"/>
      <w:lang w:val="de-CH"/>
    </w:rPr>
  </w:style>
  <w:style w:type="paragraph" w:styleId="Verzeichnis6">
    <w:name w:val="toc 6"/>
    <w:basedOn w:val="Standard"/>
    <w:next w:val="Standard"/>
    <w:uiPriority w:val="39"/>
    <w:rsid w:val="00AE7B95"/>
    <w:pPr>
      <w:pBdr>
        <w:bottom w:val="single" w:sz="4" w:space="1" w:color="auto"/>
      </w:pBdr>
      <w:tabs>
        <w:tab w:val="right" w:pos="9061"/>
      </w:tabs>
      <w:spacing w:before="240" w:after="120"/>
      <w:outlineLvl w:val="5"/>
    </w:pPr>
  </w:style>
  <w:style w:type="paragraph" w:styleId="Verzeichnis4">
    <w:name w:val="toc 4"/>
    <w:basedOn w:val="Standard"/>
    <w:next w:val="Standard"/>
    <w:uiPriority w:val="39"/>
    <w:rsid w:val="00AE7B95"/>
    <w:pPr>
      <w:tabs>
        <w:tab w:val="right" w:pos="9061"/>
      </w:tabs>
      <w:spacing w:before="60"/>
      <w:ind w:left="284"/>
      <w:outlineLvl w:val="3"/>
    </w:pPr>
    <w:rPr>
      <w:b/>
    </w:rPr>
  </w:style>
  <w:style w:type="paragraph" w:styleId="Sprechblasentext">
    <w:name w:val="Balloon Text"/>
    <w:basedOn w:val="Standard"/>
    <w:link w:val="SprechblasentextZchn"/>
    <w:rsid w:val="00AE7B9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E7B95"/>
    <w:rPr>
      <w:rFonts w:ascii="Tahoma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AE7B95"/>
    <w:rPr>
      <w:rFonts w:ascii="Segoe UI" w:hAnsi="Segoe U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erzeichnis5">
    <w:name w:val="toc 5"/>
    <w:basedOn w:val="Standard"/>
    <w:next w:val="Standard"/>
    <w:uiPriority w:val="39"/>
    <w:rsid w:val="00AE7B95"/>
    <w:pPr>
      <w:tabs>
        <w:tab w:val="left" w:pos="9061"/>
      </w:tabs>
      <w:spacing w:before="60"/>
      <w:ind w:left="284"/>
      <w:outlineLvl w:val="4"/>
    </w:pPr>
    <w:rPr>
      <w:b/>
    </w:rPr>
  </w:style>
  <w:style w:type="paragraph" w:styleId="Verzeichnis7">
    <w:name w:val="toc 7"/>
    <w:basedOn w:val="Standard"/>
    <w:next w:val="Standard"/>
    <w:autoRedefine/>
    <w:uiPriority w:val="39"/>
    <w:rsid w:val="00AE7B95"/>
    <w:pPr>
      <w:spacing w:after="100"/>
      <w:ind w:left="1320"/>
    </w:pPr>
  </w:style>
  <w:style w:type="paragraph" w:styleId="Verzeichnis8">
    <w:name w:val="toc 8"/>
    <w:basedOn w:val="Standard"/>
    <w:next w:val="Standard"/>
    <w:autoRedefine/>
    <w:uiPriority w:val="39"/>
    <w:rsid w:val="00AE7B95"/>
    <w:pPr>
      <w:spacing w:after="100"/>
      <w:ind w:left="1540"/>
    </w:pPr>
  </w:style>
  <w:style w:type="paragraph" w:styleId="Verzeichnis9">
    <w:name w:val="toc 9"/>
    <w:basedOn w:val="Standard"/>
    <w:next w:val="Standard"/>
    <w:autoRedefine/>
    <w:uiPriority w:val="39"/>
    <w:rsid w:val="00AE7B95"/>
    <w:pPr>
      <w:spacing w:after="100"/>
      <w:ind w:left="1760"/>
    </w:pPr>
  </w:style>
  <w:style w:type="paragraph" w:customStyle="1" w:styleId="Appendix">
    <w:name w:val="Appendix"/>
    <w:basedOn w:val="berschrift1oNr"/>
    <w:next w:val="Standard"/>
    <w:uiPriority w:val="1"/>
    <w:rsid w:val="00AE7B95"/>
    <w:pPr>
      <w:keepNext/>
      <w:keepLines/>
      <w:outlineLvl w:val="0"/>
    </w:pPr>
  </w:style>
  <w:style w:type="paragraph" w:customStyle="1" w:styleId="Balkenberschrift">
    <w:name w:val="Balkenüberschrift"/>
    <w:basedOn w:val="Standard"/>
    <w:next w:val="Standard"/>
    <w:uiPriority w:val="4"/>
    <w:qFormat/>
    <w:rsid w:val="00AE7B95"/>
    <w:pPr>
      <w:keepNext/>
      <w:keepLines/>
      <w:spacing w:after="240"/>
    </w:pPr>
    <w:rPr>
      <w:i/>
      <w:color w:val="808080" w:themeColor="background1" w:themeShade="80"/>
      <w:sz w:val="72"/>
    </w:rPr>
  </w:style>
  <w:style w:type="paragraph" w:styleId="Funotentext">
    <w:name w:val="footnote text"/>
    <w:basedOn w:val="Standard"/>
    <w:link w:val="FunotentextZchn"/>
    <w:rsid w:val="00AE7B95"/>
    <w:rPr>
      <w:sz w:val="12"/>
    </w:rPr>
  </w:style>
  <w:style w:type="character" w:customStyle="1" w:styleId="FunotentextZchn">
    <w:name w:val="Fußnotentext Zchn"/>
    <w:basedOn w:val="Absatz-Standardschriftart"/>
    <w:link w:val="Funotentext"/>
    <w:rsid w:val="00AE7B95"/>
    <w:rPr>
      <w:rFonts w:ascii="Segoe UI" w:hAnsi="Segoe UI" w:cstheme="minorBidi"/>
      <w:sz w:val="12"/>
      <w:lang w:eastAsia="en-US"/>
    </w:rPr>
  </w:style>
  <w:style w:type="character" w:styleId="Funotenzeichen">
    <w:name w:val="footnote reference"/>
    <w:basedOn w:val="Absatz-Standardschriftart"/>
    <w:uiPriority w:val="99"/>
    <w:unhideWhenUsed/>
    <w:rsid w:val="00AE7B95"/>
    <w:rPr>
      <w:vertAlign w:val="superscript"/>
      <w:lang w:val="de-CH"/>
    </w:rPr>
  </w:style>
  <w:style w:type="paragraph" w:customStyle="1" w:styleId="Fu-Endnotenberschrift1">
    <w:name w:val="Fuß/-Endnotenüberschrift1"/>
    <w:basedOn w:val="Standard"/>
    <w:next w:val="Standard"/>
    <w:link w:val="Fu-EndnotenberschriftZchn"/>
    <w:rsid w:val="00AE7B95"/>
    <w:rPr>
      <w:sz w:val="12"/>
      <w:vertAlign w:val="superscript"/>
    </w:rPr>
  </w:style>
  <w:style w:type="character" w:customStyle="1" w:styleId="Fu-EndnotenberschriftZchn">
    <w:name w:val="Fuß/-Endnotenüberschrift Zchn"/>
    <w:basedOn w:val="Absatz-Standardschriftart"/>
    <w:link w:val="Fu-Endnotenberschrift1"/>
    <w:rsid w:val="00AE7B95"/>
    <w:rPr>
      <w:rFonts w:ascii="Segoe UI" w:hAnsi="Segoe UI" w:cstheme="minorBidi"/>
      <w:sz w:val="12"/>
      <w:vertAlign w:val="superscript"/>
      <w:lang w:eastAsia="en-US"/>
    </w:rPr>
  </w:style>
  <w:style w:type="paragraph" w:customStyle="1" w:styleId="Metadaten">
    <w:name w:val="Metadaten"/>
    <w:basedOn w:val="Standard"/>
    <w:next w:val="Standard"/>
    <w:uiPriority w:val="1"/>
    <w:rsid w:val="00AE7B95"/>
    <w:rPr>
      <w:rFonts w:cs="Arial"/>
    </w:rPr>
  </w:style>
  <w:style w:type="paragraph" w:customStyle="1" w:styleId="Vorstossnummer">
    <w:name w:val="Vorstossnummer"/>
    <w:basedOn w:val="Standard"/>
    <w:next w:val="Standard"/>
    <w:link w:val="VorstossnummerZchn"/>
    <w:uiPriority w:val="1"/>
    <w:rsid w:val="00AE7B95"/>
    <w:pPr>
      <w:jc w:val="right"/>
    </w:pPr>
    <w:rPr>
      <w:b/>
      <w:caps/>
      <w:sz w:val="24"/>
      <w:szCs w:val="24"/>
    </w:rPr>
  </w:style>
  <w:style w:type="character" w:customStyle="1" w:styleId="VorstossnummerZchn">
    <w:name w:val="Vorstossnummer Zchn"/>
    <w:basedOn w:val="Absatz-Standardschriftart"/>
    <w:link w:val="Vorstossnummer"/>
    <w:uiPriority w:val="1"/>
    <w:rsid w:val="00AE7B95"/>
    <w:rPr>
      <w:rFonts w:ascii="Segoe UI" w:hAnsi="Segoe UI" w:cstheme="minorBidi"/>
      <w:b/>
      <w:caps/>
      <w:sz w:val="24"/>
      <w:szCs w:val="24"/>
      <w:lang w:eastAsia="en-US"/>
    </w:rPr>
  </w:style>
  <w:style w:type="paragraph" w:styleId="Listenabsatz">
    <w:name w:val="List Paragraph"/>
    <w:basedOn w:val="Standard"/>
    <w:uiPriority w:val="34"/>
    <w:qFormat/>
    <w:rsid w:val="00AE7B95"/>
    <w:pPr>
      <w:ind w:left="720"/>
      <w:contextualSpacing/>
    </w:pPr>
    <w:rPr>
      <w:szCs w:val="24"/>
    </w:rPr>
  </w:style>
  <w:style w:type="paragraph" w:customStyle="1" w:styleId="Minimal">
    <w:name w:val="Minimal"/>
    <w:basedOn w:val="Standard"/>
    <w:next w:val="Standard"/>
    <w:rsid w:val="00AE7B95"/>
    <w:rPr>
      <w:color w:val="FFFFFF" w:themeColor="background1"/>
      <w:sz w:val="2"/>
    </w:rPr>
  </w:style>
  <w:style w:type="paragraph" w:customStyle="1" w:styleId="Haupttitel">
    <w:name w:val="Haupttitel"/>
    <w:basedOn w:val="Standard"/>
    <w:next w:val="Standard"/>
    <w:rsid w:val="00AE7B95"/>
    <w:pPr>
      <w:spacing w:after="120" w:line="288" w:lineRule="auto"/>
    </w:pPr>
    <w:rPr>
      <w:b/>
      <w:color w:val="000000" w:themeColor="text1"/>
      <w:sz w:val="26"/>
    </w:rPr>
  </w:style>
  <w:style w:type="paragraph" w:customStyle="1" w:styleId="Zwischentitel">
    <w:name w:val="Zwischentitel"/>
    <w:basedOn w:val="Standard"/>
    <w:next w:val="Standard"/>
    <w:rsid w:val="00AE7B95"/>
    <w:rPr>
      <w:b/>
    </w:rPr>
  </w:style>
  <w:style w:type="paragraph" w:customStyle="1" w:styleId="Fusszeile">
    <w:name w:val="Fusszeile"/>
    <w:basedOn w:val="Standard"/>
    <w:uiPriority w:val="1"/>
    <w:rsid w:val="00AE7B95"/>
    <w:pPr>
      <w:tabs>
        <w:tab w:val="center" w:pos="4321"/>
        <w:tab w:val="right" w:pos="8641"/>
      </w:tabs>
    </w:pPr>
    <w:rPr>
      <w:sz w:val="16"/>
    </w:rPr>
  </w:style>
  <w:style w:type="paragraph" w:customStyle="1" w:styleId="Fusszeile-Seite">
    <w:name w:val="Fusszeile-Seite"/>
    <w:basedOn w:val="Standard"/>
    <w:uiPriority w:val="1"/>
    <w:rsid w:val="00AE7B95"/>
    <w:pPr>
      <w:jc w:val="right"/>
    </w:pPr>
    <w:rPr>
      <w:sz w:val="16"/>
    </w:rPr>
  </w:style>
  <w:style w:type="paragraph" w:customStyle="1" w:styleId="ListLevelsWithNumbers">
    <w:name w:val="ListLevelsWithNumbers"/>
    <w:basedOn w:val="Standard"/>
    <w:qFormat/>
    <w:rsid w:val="00AE7B95"/>
    <w:pPr>
      <w:numPr>
        <w:numId w:val="34"/>
      </w:numPr>
    </w:pPr>
  </w:style>
  <w:style w:type="paragraph" w:customStyle="1" w:styleId="ListWithNumbers">
    <w:name w:val="ListWithNumbers"/>
    <w:basedOn w:val="Standard"/>
    <w:qFormat/>
    <w:rsid w:val="00AE7B95"/>
    <w:pPr>
      <w:numPr>
        <w:numId w:val="35"/>
      </w:numPr>
      <w:tabs>
        <w:tab w:val="left" w:pos="425"/>
      </w:tabs>
    </w:pPr>
  </w:style>
  <w:style w:type="paragraph" w:customStyle="1" w:styleId="body">
    <w:name w:val="body"/>
    <w:basedOn w:val="Standard"/>
    <w:link w:val="TextkrperZeichen"/>
    <w:rsid w:val="00AE7B95"/>
    <w:pPr>
      <w:spacing w:before="40"/>
    </w:pPr>
    <w:rPr>
      <w:rFonts w:ascii="Century Gothic" w:hAnsi="Century Gothic" w:cs="Century Gothic"/>
      <w:sz w:val="16"/>
      <w:szCs w:val="16"/>
      <w:lang w:val="de-DE" w:bidi="mni-IN"/>
    </w:rPr>
  </w:style>
  <w:style w:type="character" w:customStyle="1" w:styleId="TextkrperZeichen">
    <w:name w:val="Textkörper Zeichen"/>
    <w:link w:val="body"/>
    <w:locked/>
    <w:rsid w:val="00AE7B95"/>
    <w:rPr>
      <w:rFonts w:ascii="Century Gothic" w:hAnsi="Century Gothic" w:cs="Century Gothic"/>
      <w:sz w:val="16"/>
      <w:szCs w:val="16"/>
      <w:lang w:val="de-DE" w:eastAsia="en-US" w:bidi="mni-IN"/>
    </w:rPr>
  </w:style>
  <w:style w:type="character" w:styleId="Platzhaltertext">
    <w:name w:val="Placeholder Text"/>
    <w:uiPriority w:val="99"/>
    <w:semiHidden/>
    <w:rsid w:val="00AE7B95"/>
    <w:rPr>
      <w:color w:val="808080"/>
    </w:rPr>
  </w:style>
  <w:style w:type="paragraph" w:customStyle="1" w:styleId="Fussnotentext">
    <w:name w:val="Fussnotentext"/>
    <w:basedOn w:val="Standard"/>
    <w:uiPriority w:val="2"/>
    <w:qFormat/>
    <w:rsid w:val="00AE7B95"/>
    <w:rPr>
      <w:sz w:val="12"/>
      <w:szCs w:val="12"/>
    </w:rPr>
  </w:style>
  <w:style w:type="character" w:customStyle="1" w:styleId="berschrift2Zchn">
    <w:name w:val="Überschrift 2 Zchn"/>
    <w:basedOn w:val="Absatz-Standardschriftart"/>
    <w:link w:val="berschrift2"/>
    <w:rsid w:val="00AE7B95"/>
    <w:rPr>
      <w:rFonts w:ascii="Segoe UI" w:hAnsi="Segoe UI" w:cs="Arial"/>
      <w:b/>
      <w:bCs/>
      <w:iCs/>
      <w:sz w:val="24"/>
      <w:szCs w:val="28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AE7B95"/>
    <w:rPr>
      <w:rFonts w:ascii="Segoe UI" w:hAnsi="Segoe UI" w:cs="Arial"/>
      <w:b/>
      <w:bCs/>
      <w:szCs w:val="26"/>
      <w:lang w:eastAsia="en-US"/>
    </w:rPr>
  </w:style>
  <w:style w:type="character" w:customStyle="1" w:styleId="berschrift4Zchn">
    <w:name w:val="Überschrift 4 Zchn"/>
    <w:basedOn w:val="Absatz-Standardschriftart"/>
    <w:link w:val="berschrift4"/>
    <w:rsid w:val="00AE7B95"/>
    <w:rPr>
      <w:rFonts w:ascii="Segoe UI" w:hAnsi="Segoe UI" w:cstheme="minorBidi"/>
      <w:b/>
      <w:bCs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3"/>
    <w:rsid w:val="00AE7B95"/>
    <w:rPr>
      <w:rFonts w:ascii="Segoe UI" w:hAnsi="Segoe UI" w:cstheme="minorBidi"/>
      <w:b/>
      <w:bCs/>
      <w:iCs/>
      <w:szCs w:val="26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3"/>
    <w:rsid w:val="00AE7B95"/>
    <w:rPr>
      <w:rFonts w:ascii="Segoe UI" w:hAnsi="Segoe UI" w:cstheme="minorBidi"/>
      <w:b/>
      <w:bCs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3"/>
    <w:rsid w:val="00AE7B95"/>
    <w:rPr>
      <w:rFonts w:ascii="Segoe UI" w:hAnsi="Segoe UI" w:cstheme="minorBidi"/>
      <w:b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3"/>
    <w:rsid w:val="00AE7B95"/>
    <w:rPr>
      <w:rFonts w:ascii="Segoe UI" w:hAnsi="Segoe UI" w:cstheme="minorBidi"/>
      <w:b/>
      <w:iCs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3"/>
    <w:rsid w:val="00AE7B95"/>
    <w:rPr>
      <w:rFonts w:ascii="Segoe UI" w:hAnsi="Segoe UI" w:cs="Arial"/>
      <w:b/>
      <w:lang w:eastAsia="en-US"/>
    </w:rPr>
  </w:style>
  <w:style w:type="paragraph" w:styleId="Titel">
    <w:name w:val="Title"/>
    <w:basedOn w:val="Standard"/>
    <w:next w:val="Standard"/>
    <w:link w:val="TitelZchn"/>
    <w:qFormat/>
    <w:rsid w:val="00AE7B95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rsid w:val="00AE7B95"/>
    <w:rPr>
      <w:rFonts w:ascii="Segoe UI" w:eastAsiaTheme="majorEastAsia" w:hAnsi="Segoe UI" w:cstheme="majorBidi"/>
      <w:b/>
      <w:spacing w:val="-10"/>
      <w:kern w:val="28"/>
      <w:sz w:val="32"/>
      <w:szCs w:val="56"/>
      <w:lang w:eastAsia="en-US"/>
    </w:rPr>
  </w:style>
  <w:style w:type="paragraph" w:styleId="Zitat">
    <w:name w:val="Quote"/>
    <w:basedOn w:val="Standard"/>
    <w:next w:val="Standard"/>
    <w:link w:val="ZitatZchn"/>
    <w:uiPriority w:val="29"/>
    <w:qFormat/>
    <w:rsid w:val="00AE7B95"/>
    <w:pPr>
      <w:spacing w:before="200" w:after="160"/>
      <w:ind w:left="864" w:right="864"/>
      <w:jc w:val="center"/>
    </w:pPr>
    <w:rPr>
      <w:i/>
      <w:iCs/>
      <w:color w:val="0070C0"/>
      <w:sz w:val="28"/>
    </w:rPr>
  </w:style>
  <w:style w:type="character" w:customStyle="1" w:styleId="ZitatZchn">
    <w:name w:val="Zitat Zchn"/>
    <w:basedOn w:val="Absatz-Standardschriftart"/>
    <w:link w:val="Zitat"/>
    <w:uiPriority w:val="29"/>
    <w:rsid w:val="00AE7B95"/>
    <w:rPr>
      <w:rFonts w:ascii="Segoe UI" w:hAnsi="Segoe UI" w:cstheme="minorBidi"/>
      <w:i/>
      <w:iCs/>
      <w:color w:val="0070C0"/>
      <w:sz w:val="28"/>
      <w:lang w:eastAsia="en-US"/>
    </w:rPr>
  </w:style>
  <w:style w:type="paragraph" w:styleId="KeinLeerraum">
    <w:name w:val="No Spacing"/>
    <w:uiPriority w:val="1"/>
    <w:rsid w:val="00AE7B95"/>
    <w:rPr>
      <w:rFonts w:ascii="Segoe UI" w:hAnsi="Segoe UI" w:cs="Segoe UI"/>
      <w:kern w:val="10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E7B9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7B95"/>
    <w:rPr>
      <w:rFonts w:ascii="Segoe UI" w:hAnsi="Segoe UI" w:cstheme="minorBidi"/>
      <w:i/>
      <w:iCs/>
      <w:color w:val="4F81BD" w:themeColor="accent1"/>
      <w:lang w:eastAsia="en-US"/>
    </w:rPr>
  </w:style>
  <w:style w:type="paragraph" w:customStyle="1" w:styleId="AbsenderText">
    <w:name w:val="Absender_Text"/>
    <w:basedOn w:val="AbsenderTitel"/>
    <w:link w:val="AbsenderTextZchn"/>
    <w:autoRedefine/>
    <w:uiPriority w:val="1"/>
    <w:qFormat/>
    <w:rsid w:val="00AE7B95"/>
    <w:rPr>
      <w:b w:val="0"/>
    </w:rPr>
  </w:style>
  <w:style w:type="character" w:customStyle="1" w:styleId="AbsenderZchn">
    <w:name w:val="Absender Zchn"/>
    <w:basedOn w:val="Absatz-Standardschriftart"/>
    <w:link w:val="Absender"/>
    <w:uiPriority w:val="1"/>
    <w:rsid w:val="00AE7B95"/>
    <w:rPr>
      <w:rFonts w:ascii="Segoe UI" w:hAnsi="Segoe UI" w:cs="Arial"/>
      <w:sz w:val="16"/>
      <w:szCs w:val="16"/>
      <w:lang w:eastAsia="en-US"/>
    </w:rPr>
  </w:style>
  <w:style w:type="character" w:customStyle="1" w:styleId="AbsenderTitelZchn">
    <w:name w:val="Absender_Titel Zchn"/>
    <w:basedOn w:val="AbsenderZchn"/>
    <w:link w:val="AbsenderTitel"/>
    <w:uiPriority w:val="1"/>
    <w:rsid w:val="00AE7B95"/>
    <w:rPr>
      <w:rFonts w:ascii="Segoe UI" w:hAnsi="Segoe UI" w:cs="Arial"/>
      <w:b/>
      <w:sz w:val="16"/>
      <w:szCs w:val="16"/>
      <w:lang w:eastAsia="en-US"/>
    </w:rPr>
  </w:style>
  <w:style w:type="character" w:customStyle="1" w:styleId="AbsenderTextZchn">
    <w:name w:val="Absender_Text Zchn"/>
    <w:basedOn w:val="AbsenderTitelZchn"/>
    <w:link w:val="AbsenderText"/>
    <w:uiPriority w:val="1"/>
    <w:rsid w:val="00AE7B95"/>
    <w:rPr>
      <w:rFonts w:ascii="Segoe UI" w:hAnsi="Segoe UI" w:cs="Arial"/>
      <w:b w:val="0"/>
      <w:sz w:val="16"/>
      <w:szCs w:val="16"/>
      <w:lang w:eastAsia="en-US"/>
    </w:rPr>
  </w:style>
  <w:style w:type="paragraph" w:customStyle="1" w:styleId="hidden">
    <w:name w:val="hidden"/>
    <w:link w:val="hiddenZchn"/>
    <w:rsid w:val="00AE7B95"/>
    <w:pPr>
      <w:spacing w:line="254" w:lineRule="auto"/>
    </w:pPr>
    <w:rPr>
      <w:rFonts w:ascii="Segoe UI" w:hAnsi="Segoe UI" w:cs="Segoe UI"/>
      <w:vanish/>
      <w:color w:val="C00000"/>
      <w:sz w:val="18"/>
    </w:rPr>
  </w:style>
  <w:style w:type="character" w:customStyle="1" w:styleId="hiddenZchn">
    <w:name w:val="hidden Zchn"/>
    <w:basedOn w:val="Absatz-Standardschriftart"/>
    <w:link w:val="hidden"/>
    <w:rsid w:val="00AE7B95"/>
    <w:rPr>
      <w:rFonts w:ascii="Segoe UI" w:hAnsi="Segoe UI" w:cs="Segoe UI"/>
      <w:vanish/>
      <w:color w:val="C00000"/>
      <w:sz w:val="18"/>
    </w:rPr>
  </w:style>
  <w:style w:type="character" w:customStyle="1" w:styleId="KopfzeileZchn">
    <w:name w:val="Kopfzeile Zchn"/>
    <w:basedOn w:val="Absatz-Standardschriftart"/>
    <w:link w:val="Kopfzeile"/>
    <w:uiPriority w:val="1"/>
    <w:rsid w:val="00AE7B95"/>
    <w:rPr>
      <w:rFonts w:ascii="Segoe UI" w:hAnsi="Segoe UI" w:cstheme="minorBidi"/>
      <w:lang w:eastAsia="en-US"/>
    </w:rPr>
  </w:style>
  <w:style w:type="character" w:customStyle="1" w:styleId="UntertitelZchn">
    <w:name w:val="Untertitel Zchn"/>
    <w:basedOn w:val="Absatz-Standardschriftart"/>
    <w:link w:val="Untertitel"/>
    <w:rsid w:val="00AE7B95"/>
    <w:rPr>
      <w:rFonts w:ascii="Segoe UI" w:eastAsiaTheme="minorEastAsia" w:hAnsi="Segoe UI" w:cstheme="minorBidi"/>
      <w:color w:val="5A5A5A" w:themeColor="text1" w:themeTint="A5"/>
      <w:spacing w:val="1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t\shares\KTHOMES\00370815\Eigene%20Dokumente\CMI\bd895f8470684ebd945c3e13da21ca48\Anmeldeformular%20HFE%20(dotx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6287FB0528E4DC9BE40486D70975D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AE4372E-F239-4BF8-8B88-8C414E446AA2}"/>
      </w:docPartPr>
      <w:docPartBody>
        <w:p w:rsidR="00000000" w:rsidRDefault="00DF63DB">
          <w:pPr>
            <w:pStyle w:val="D6287FB0528E4DC9BE40486D70975D4A"/>
          </w:pPr>
          <w:r w:rsidRPr="00AD3CD4">
            <w:rPr>
              <w:rStyle w:val="Platzhaltertext"/>
              <w:b/>
              <w:color w:val="FF0000"/>
            </w:rPr>
            <w:t>Wählen Sie ein Element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D6287FB0528E4DC9BE40486D70975D4A">
    <w:name w:val="D6287FB0528E4DC9BE40486D70975D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officeatwork xmlns="http://schemas.officeatwork.com/MasterProperties">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</officeatwork>
</file>

<file path=customXml/item2.xml><?xml version="1.0" encoding="utf-8"?>
<officeatwork xmlns="http://schemas.officeatwork.com/Formulas">eNq9kd9OwjAYxe99imUmdkuWTdArHEuAxYQE2CJekBBialfYwtrO9qt/ns0LH8lXcBOmIITAjXdt2t/5vnPO5/uHfysk0zlWgd/TCgQLBdGMcoilKKiEN+MeywWFEWa0bY6BdTSkQrp9nkGGc2UaY/qkKSd0pNkjlW2zYQa1aDCdDrECKmsxC61w5BioVkD2bOZ7NeH3BE/KB8FLOJJWxCMNhQbLdiJ+RwnNnmmIAVv2N/b7uzzv3f9YX71hPyl13VAsHwZzLneNNQ8aW/OVs1rin5xNWB5jCcYkxpC2TY+rlpjPM0IxvAi5rO6RXGCeKVzpNUyjMq0KTErnKUDR8jxFUsqwcjdBlwi2Hj0ZDqoRu5lcbmXSzQVZWuji/DW8OSuT+JvR5hrIQZ0kkVSpbgPZzoo5EmieClydClwj+0B523Xtb2vdSvCjoYIvaMo5gg==</officeatwork>
</file>

<file path=customXml/item3.xml><?xml version="1.0" encoding="utf-8"?>
<officeatwork xmlns="http://schemas.officeatwork.com/Media"/>
</file>

<file path=customXml/item4.xml><?xml version="1.0" encoding="utf-8"?>
<officeatwork xmlns="http://schemas.officeatwork.com/CustomXMLPart">
  <Organisation1>Fachstelle für Früherziehung 
und Integrative Sonderschulung
Fachdienst Autismus</Organisation1>
</officeatwork>
</file>

<file path=customXml/item5.xml><?xml version="1.0" encoding="utf-8"?>
<officeatwork xmlns="http://schemas.officeatwork.com/Document">eNp7v3u/jUt+cmlual6JnU1wfk5pSWZ+nmeKnY0+MscnMS+9NDE91c7IwNTURh/OtQnLTC0HqoVScJMAxiof0g==</officeatwork>
</file>

<file path=customXml/itemProps1.xml><?xml version="1.0" encoding="utf-8"?>
<ds:datastoreItem xmlns:ds="http://schemas.openxmlformats.org/officeDocument/2006/customXml" ds:itemID="{FCC281F0-D0D1-4F06-834E-C3042B27927C}">
  <ds:schemaRefs>
    <ds:schemaRef ds:uri="http://schemas.officeatwork.com/MasterProperties"/>
  </ds:schemaRefs>
</ds:datastoreItem>
</file>

<file path=customXml/itemProps2.xml><?xml version="1.0" encoding="utf-8"?>
<ds:datastoreItem xmlns:ds="http://schemas.openxmlformats.org/officeDocument/2006/customXml" ds:itemID="{A393CE47-6D34-4868-9C70-02D8CFA0A437}">
  <ds:schemaRefs>
    <ds:schemaRef ds:uri="http://schemas.officeatwork.com/Formulas"/>
  </ds:schemaRefs>
</ds:datastoreItem>
</file>

<file path=customXml/itemProps3.xml><?xml version="1.0" encoding="utf-8"?>
<ds:datastoreItem xmlns:ds="http://schemas.openxmlformats.org/officeDocument/2006/customXml" ds:itemID="{0BB302DD-BCC8-4F4F-9950-0C98E8BFDC8B}">
  <ds:schemaRefs>
    <ds:schemaRef ds:uri="http://schemas.officeatwork.com/Media"/>
  </ds:schemaRefs>
</ds:datastoreItem>
</file>

<file path=customXml/itemProps4.xml><?xml version="1.0" encoding="utf-8"?>
<ds:datastoreItem xmlns:ds="http://schemas.openxmlformats.org/officeDocument/2006/customXml" ds:itemID="{77B64A57-574E-4B82-813E-6EE8CE131B6B}">
  <ds:schemaRefs>
    <ds:schemaRef ds:uri="http://schemas.officeatwork.com/CustomXMLPart"/>
  </ds:schemaRefs>
</ds:datastoreItem>
</file>

<file path=customXml/itemProps5.xml><?xml version="1.0" encoding="utf-8"?>
<ds:datastoreItem xmlns:ds="http://schemas.openxmlformats.org/officeDocument/2006/customXml" ds:itemID="{E78200A0-B4F1-4B03-874F-DD75C9105CDC}">
  <ds:schemaRefs>
    <ds:schemaRef ds:uri="http://schemas.officeatwork.com/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Anmeldeformular HFE (dotx).dotx</Template>
  <TotalTime>0</TotalTime>
  <Pages>3</Pages>
  <Words>423</Words>
  <Characters>2671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T_-_A4_hoch</vt:lpstr>
      <vt:lpstr>Organisation</vt:lpstr>
    </vt:vector>
  </TitlesOfParts>
  <Manager>Antje Senger</Manager>
  <Company>Bildungs- und Kulturdepartement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T_-_A4_hoch</dc:title>
  <dc:creator>Duner Stephanie</dc:creator>
  <cp:lastModifiedBy>Duner Stephanie</cp:lastModifiedBy>
  <cp:revision>1</cp:revision>
  <cp:lastPrinted>2024-11-05T09:49:00Z</cp:lastPrinted>
  <dcterms:created xsi:type="dcterms:W3CDTF">2025-01-14T15:14:00Z</dcterms:created>
  <dcterms:modified xsi:type="dcterms:W3CDTF">2025-01-14T15:15:00Z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>Antje Senger</vt:lpwstr>
  </property>
  <property fmtid="{D5CDD505-2E9C-101B-9397-08002B2CF9AE}" pid="3" name="CMIdata.Dok_Titel">
    <vt:lpwstr/>
  </property>
  <property fmtid="{D5CDD505-2E9C-101B-9397-08002B2CF9AE}" pid="4" name="CMIdata.G_Laufnummer">
    <vt:lpwstr/>
  </property>
  <property fmtid="{D5CDD505-2E9C-101B-9397-08002B2CF9AE}" pid="5" name="CMIdata.G_Signatur">
    <vt:lpwstr/>
  </property>
  <property fmtid="{D5CDD505-2E9C-101B-9397-08002B2CF9AE}" pid="6" name="Contactperson.Direct Fax">
    <vt:lpwstr/>
  </property>
  <property fmtid="{D5CDD505-2E9C-101B-9397-08002B2CF9AE}" pid="7" name="Contactperson.Direct Phone">
    <vt:lpwstr/>
  </property>
  <property fmtid="{D5CDD505-2E9C-101B-9397-08002B2CF9AE}" pid="8" name="Contactperson.DirectFax">
    <vt:lpwstr/>
  </property>
  <property fmtid="{D5CDD505-2E9C-101B-9397-08002B2CF9AE}" pid="9" name="Contactperson.DirectPhone">
    <vt:lpwstr>041 228 31 01</vt:lpwstr>
  </property>
  <property fmtid="{D5CDD505-2E9C-101B-9397-08002B2CF9AE}" pid="10" name="Contactperson.Name">
    <vt:lpwstr>Antje Senger</vt:lpwstr>
  </property>
  <property fmtid="{D5CDD505-2E9C-101B-9397-08002B2CF9AE}" pid="11" name="Doc.Date">
    <vt:lpwstr>Datum</vt:lpwstr>
  </property>
  <property fmtid="{D5CDD505-2E9C-101B-9397-08002B2CF9AE}" pid="12" name="Doc.of">
    <vt:lpwstr>von</vt:lpwstr>
  </property>
  <property fmtid="{D5CDD505-2E9C-101B-9397-08002B2CF9AE}" pid="13" name="Doc.Page">
    <vt:lpwstr>Seite</vt:lpwstr>
  </property>
  <property fmtid="{D5CDD505-2E9C-101B-9397-08002B2CF9AE}" pid="14" name="Doc.Text">
    <vt:lpwstr>[Text]</vt:lpwstr>
  </property>
  <property fmtid="{D5CDD505-2E9C-101B-9397-08002B2CF9AE}" pid="15" name="Organisation.AddressB1">
    <vt:lpwstr>Fachstelle für Früherziehung und</vt:lpwstr>
  </property>
  <property fmtid="{D5CDD505-2E9C-101B-9397-08002B2CF9AE}" pid="16" name="Organisation.AddressB2">
    <vt:lpwstr>Sinnesbehinderungen</vt:lpwstr>
  </property>
  <property fmtid="{D5CDD505-2E9C-101B-9397-08002B2CF9AE}" pid="17" name="Organisation.AddressB3">
    <vt:lpwstr>Fachdienst Autismus</vt:lpwstr>
  </property>
  <property fmtid="{D5CDD505-2E9C-101B-9397-08002B2CF9AE}" pid="18" name="Organisation.AddressB4">
    <vt:lpwstr/>
  </property>
  <property fmtid="{D5CDD505-2E9C-101B-9397-08002B2CF9AE}" pid="19" name="Organisation.Departement">
    <vt:lpwstr>Bildungs- und Kulturdepartement</vt:lpwstr>
  </property>
  <property fmtid="{D5CDD505-2E9C-101B-9397-08002B2CF9AE}" pid="20" name="Outputprofile.External">
    <vt:lpwstr/>
  </property>
  <property fmtid="{D5CDD505-2E9C-101B-9397-08002B2CF9AE}" pid="21" name="Outputprofile.ExternalSignature">
    <vt:lpwstr/>
  </property>
  <property fmtid="{D5CDD505-2E9C-101B-9397-08002B2CF9AE}" pid="22" name="Outputprofile.Internal">
    <vt:lpwstr/>
  </property>
  <property fmtid="{D5CDD505-2E9C-101B-9397-08002B2CF9AE}" pid="23" name="OutputStatus">
    <vt:lpwstr>OutputStatus</vt:lpwstr>
  </property>
  <property fmtid="{D5CDD505-2E9C-101B-9397-08002B2CF9AE}" pid="24" name="Toolbar.Email">
    <vt:lpwstr>Toolbar.Email</vt:lpwstr>
  </property>
  <property fmtid="{D5CDD505-2E9C-101B-9397-08002B2CF9AE}" pid="25" name="Viacar.PIN">
    <vt:lpwstr> </vt:lpwstr>
  </property>
  <property fmtid="{D5CDD505-2E9C-101B-9397-08002B2CF9AE}" pid="26" name="StmAuthor.Initials">
    <vt:lpwstr>anse</vt:lpwstr>
  </property>
  <property fmtid="{D5CDD505-2E9C-101B-9397-08002B2CF9AE}" pid="27" name="StmCMIdata.Dok_Lfnr">
    <vt:lpwstr/>
  </property>
</Properties>
</file>